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923a" w14:textId="11e9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6 августа 2021 года № 7-8-46. Зарегистрировано в Министерстве юстиции Республики Казахстан 21 сентября 2021 года № 24458. Утратило силу решением Панфиловского районного маслихата области Жетісу от 26 февраля 2026 года № 8-55-240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26.02.2026 </w:t>
      </w:r>
      <w:r>
        <w:rPr>
          <w:rFonts w:ascii="Times New Roman"/>
          <w:b w:val="false"/>
          <w:i w:val="false"/>
          <w:color w:val="ff0000"/>
          <w:sz w:val="28"/>
        </w:rPr>
        <w:t>№ 8-55-240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Панфиловский районный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(схемы) зонирования земель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6 августа 2021 года № 7-8-46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Панфиловского района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6454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крешению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августа 2021 года № 7-8-46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Жаркент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6454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