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e6e0" w14:textId="acce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Райымбекского районного маслихата от 6 декабря 2017 года № 26-131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октября 2021 года № 14-62. Зарегистрировано в Министерстве юстиции Республики Казахстан 10 ноября 2021 года № 25094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Райымбекского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6 декабря 2017 года № 26-131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4421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