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b51f" w14:textId="e7cb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28 декабря 2020 года № 67-383 "О бюджете Кербулакского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12 мая 2021 года № 06-32. Зарегистрировано Департаментом юстиции Алматинской области 19 мая 2021 года № 5962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бюджете Кербулакского района на 2021-2023 годы" от 28 декабря 2020 года № 67-383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5860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10 378 087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215 970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59 351 тысяча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81 600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10 021 166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10 455 955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102 254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153 143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50 889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180 122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180 122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153 143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50 894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77 873 тысячи тенге.".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экономике и бюджету района, налогу, по поддержке малого и среднего предпринимательства, сельскому хозяйству и охране окружающей среды, земельным отношениям, строительству, коммунальному хозяйству и обслуживанию населения".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Акылбекова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Кербулакский районный маслихат от 12 мая 2021 года № 06-32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Кербулакского районного маслихата от 28 декабря 2020 года№ 67-383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10 378 087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покрываемыми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покрываемыми и финансируемыми из бюджета (сметы расходов) Национального Банка Республики Казахстан, за исключением доходов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10 021 166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10 021 166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10 455 955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1 314 240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2 361 230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1 794 716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1 717 970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1 241 382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Подчиненные государственные органы и организации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Строительное управление района (города облостного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спортивны сооружений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государственного языка и других языков народа Казахстана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4 693 906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4 693 906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4 693 906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4 388 460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240"/>
        <w:gridCol w:w="5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-180 122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77 873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