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d1c5" w14:textId="1bbd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Илийского районного маслихата Алматинской области от 30 ноября 2018 года № 35-164 "О повышении базовых ставок по Илийскому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29 ноября 2021 года № 13-48. Зарегистрировано в Министерстве юстиции Республики Казахстан 8 декабря 2021 года № 25653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Алматинской области от 30 ноября 2018 года № 35-164 "О повышении базовых налоговых ставок по Илийскому району"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4932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 основании проектов (схем) зонирование земель, проводимого в соответствии с земельным законодательством Республики Казахстан, повысить ставки земельного налога на 50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Кодекса).".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