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e6847" w14:textId="7fe6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Боралдай и сельских округов Илийского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8 января 2021 года № 70-273. Зарегистрировано Департаментом юстиции Алматинской области 19 января 2021 года № 5867.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12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Илийский районный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Боралдай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277 911 тысяча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226 495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51 416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352 896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74 985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74 985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74 985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Ащыбулакского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249 703 тысячи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206 417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43 286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331 284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81 581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81 581 тысяча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81 581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Байсеркенского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347 009 тысяч тенге, в том числе: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259 140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87 869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365 842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18 833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18 833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18 833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Жетыгенского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162 399 тысяч тенге, в том числе: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116 050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46 349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202 021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39 622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39 622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39 622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КазЦИКовского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0"/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122 458 тысяч тенге, в том числе: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99 229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23 229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146 154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23 696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23 696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23 696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Караойского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2"/>
    <w:bookmarkStart w:name="z10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96 627 тысяч тенге,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71 184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25 443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110 802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14 175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14 175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14 175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Куртинского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4"/>
    <w:bookmarkStart w:name="z1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64 416 тысяч тенге, в том числе: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18 544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45 872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9 744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9 744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9 744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Междуреченского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6"/>
    <w:bookmarkStart w:name="z1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81 078 тысяч тенге, в том числе: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54 856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26 222 тысячи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125 773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44 695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44 695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44 695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Чапаевского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18"/>
    <w:bookmarkStart w:name="z15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96 087 тысяч тенге, в том числе: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47 036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49 051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110 487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14 400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14 400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Энергетического сельского округа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0"/>
    <w:bookmarkStart w:name="z17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520 592 тысячи тенге, в том числе: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337 774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182 818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593 772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73 180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73 180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73 180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00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решения возложить на постоянную комиссию Илийского районного маслихата "По вопросам бюджета, социально-экономического развития, транспорта, строительства, связи, промышленности, сельского хозяйства, земельных отношений и предпринимательства".</w:t>
      </w:r>
    </w:p>
    <w:bookmarkEnd w:id="22"/>
    <w:bookmarkStart w:name="z18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2021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Илийского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 маслихата Илийского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Илийского районного маслихата от 8 января 2021 года № 70-273</w:t>
            </w:r>
          </w:p>
        </w:tc>
      </w:tr>
    </w:tbl>
    <w:bookmarkStart w:name="z19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Боралдай на 2021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277 911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226 495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46 746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8 545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352 896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851"/>
        <w:gridCol w:w="1011"/>
        <w:gridCol w:w="449"/>
        <w:gridCol w:w="4068"/>
        <w:gridCol w:w="3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-74 985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Илийского районного маслихата от 8 января 2021 года № 70-273</w:t>
            </w:r>
          </w:p>
        </w:tc>
      </w:tr>
    </w:tbl>
    <w:bookmarkStart w:name="z19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Бюджета поселка Боралдай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Илийского районного маслихата от 8 января 2021 года № 70-273</w:t>
            </w:r>
          </w:p>
        </w:tc>
      </w:tr>
    </w:tbl>
    <w:bookmarkStart w:name="z20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Бюджета поселка Боралдай на 2023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Илийского районного маслихата от 8 января 2021 года № 70-273</w:t>
            </w:r>
          </w:p>
        </w:tc>
      </w:tr>
    </w:tbl>
    <w:bookmarkStart w:name="z20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2021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249 703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39 929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145 915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851"/>
        <w:gridCol w:w="1011"/>
        <w:gridCol w:w="449"/>
        <w:gridCol w:w="4068"/>
        <w:gridCol w:w="3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-81 581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Илийского районного маслихата от 8 января 2021 года № 70-273</w:t>
            </w:r>
          </w:p>
        </w:tc>
      </w:tr>
    </w:tbl>
    <w:bookmarkStart w:name="z20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Илийского районного маслихата от 8 января 2021 года № 70-273</w:t>
            </w:r>
          </w:p>
        </w:tc>
      </w:tr>
    </w:tbl>
    <w:bookmarkStart w:name="z21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Ащыбулакского сельского округа на 2023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108 887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33 768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11 935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Илийского районного маслихата от 8 января 2021 года № 70-273</w:t>
            </w:r>
          </w:p>
        </w:tc>
      </w:tr>
    </w:tbl>
    <w:bookmarkStart w:name="z21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2021 год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347 009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259 140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365 842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851"/>
        <w:gridCol w:w="1011"/>
        <w:gridCol w:w="449"/>
        <w:gridCol w:w="4068"/>
        <w:gridCol w:w="3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Илийского районного маслихата от 8 января 2021 года № 70-273</w:t>
            </w:r>
          </w:p>
        </w:tc>
      </w:tr>
    </w:tbl>
    <w:bookmarkStart w:name="z21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2022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264 975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236 174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88 825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141 143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14 747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Илийского районного маслихата от 8 января 2021 года № 70-273</w:t>
            </w:r>
          </w:p>
        </w:tc>
      </w:tr>
    </w:tbl>
    <w:bookmarkStart w:name="z21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Байсеркенского сельского округа на 2023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275 574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275 574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Илийского районного маслихата от 8 января 2021 года № 70-273</w:t>
            </w:r>
          </w:p>
        </w:tc>
      </w:tr>
    </w:tbl>
    <w:bookmarkStart w:name="z22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Жетыгенского сельского округа на 2021 год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91 359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851"/>
        <w:gridCol w:w="1011"/>
        <w:gridCol w:w="449"/>
        <w:gridCol w:w="4068"/>
        <w:gridCol w:w="3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-39 622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Илийского районного маслихата от 8 января 2021 года № 70-273</w:t>
            </w:r>
          </w:p>
        </w:tc>
      </w:tr>
    </w:tbl>
    <w:bookmarkStart w:name="z22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Жетыгенского сельского округа на 2022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Илийского районного маслихата от 8 января 2021 года № 70-273</w:t>
            </w:r>
          </w:p>
        </w:tc>
      </w:tr>
    </w:tbl>
    <w:bookmarkStart w:name="z22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Жетыгенского сельского округа на 2023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49 290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104 544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Илийского районного маслихата от 8 января 2021 года № 70-273</w:t>
            </w:r>
          </w:p>
        </w:tc>
      </w:tr>
    </w:tbl>
    <w:bookmarkStart w:name="z23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КазЦиковского сельского округа на 2021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99 229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67 762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851"/>
        <w:gridCol w:w="1011"/>
        <w:gridCol w:w="449"/>
        <w:gridCol w:w="4068"/>
        <w:gridCol w:w="3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-23 696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Илийского районного маслихата от 8 января 2021 года № 70-273</w:t>
            </w:r>
          </w:p>
        </w:tc>
      </w:tr>
    </w:tbl>
    <w:bookmarkStart w:name="z23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КазЦиковского сельского округа на 2022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76 821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Илийского районного маслихата от 8 января 2021 года № 70-273</w:t>
            </w:r>
          </w:p>
        </w:tc>
      </w:tr>
    </w:tbl>
    <w:bookmarkStart w:name="z237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КазЦиковского сельского округа на 2023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6"/>
        <w:gridCol w:w="1189"/>
        <w:gridCol w:w="528"/>
        <w:gridCol w:w="3391"/>
        <w:gridCol w:w="41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79 893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40 110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4"/>
        <w:gridCol w:w="1294"/>
        <w:gridCol w:w="272"/>
        <w:gridCol w:w="5729"/>
        <w:gridCol w:w="2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Илийского районного маслихата от 8 января 2021 года № 70-273</w:t>
            </w:r>
          </w:p>
        </w:tc>
      </w:tr>
    </w:tbl>
    <w:bookmarkStart w:name="z24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2021 год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6"/>
        <w:gridCol w:w="1189"/>
        <w:gridCol w:w="528"/>
        <w:gridCol w:w="3391"/>
        <w:gridCol w:w="41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96 627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71 184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68 457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851"/>
        <w:gridCol w:w="1011"/>
        <w:gridCol w:w="449"/>
        <w:gridCol w:w="4068"/>
        <w:gridCol w:w="3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-14 175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Илийского районного маслихата от 8 января 2021 года № 70-273</w:t>
            </w:r>
          </w:p>
        </w:tc>
      </w:tr>
    </w:tbl>
    <w:bookmarkStart w:name="z243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2022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77 537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63 788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Илийского районного маслихата от 8 января 2021 года № 70-273</w:t>
            </w:r>
          </w:p>
        </w:tc>
      </w:tr>
    </w:tbl>
    <w:bookmarkStart w:name="z24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Караойского сельского округа на 2023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6"/>
        <w:gridCol w:w="1189"/>
        <w:gridCol w:w="528"/>
        <w:gridCol w:w="3391"/>
        <w:gridCol w:w="41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52 119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4"/>
        <w:gridCol w:w="1294"/>
        <w:gridCol w:w="272"/>
        <w:gridCol w:w="5729"/>
        <w:gridCol w:w="2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Илийского районного маслихата от 8 января 2021 года № 70-273</w:t>
            </w:r>
          </w:p>
        </w:tc>
      </w:tr>
    </w:tbl>
    <w:bookmarkStart w:name="z24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2021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6"/>
        <w:gridCol w:w="1189"/>
        <w:gridCol w:w="528"/>
        <w:gridCol w:w="3391"/>
        <w:gridCol w:w="41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4"/>
        <w:gridCol w:w="1294"/>
        <w:gridCol w:w="272"/>
        <w:gridCol w:w="5729"/>
        <w:gridCol w:w="2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939"/>
        <w:gridCol w:w="1059"/>
        <w:gridCol w:w="470"/>
        <w:gridCol w:w="4262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Илийского районного маслихата от 8 января 2021 года № 70-273</w:t>
            </w:r>
          </w:p>
        </w:tc>
      </w:tr>
    </w:tbl>
    <w:bookmarkStart w:name="z25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2022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18 353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Илийского районного маслихата от 8 января 2021 года № 70-273</w:t>
            </w:r>
          </w:p>
        </w:tc>
      </w:tr>
    </w:tbl>
    <w:bookmarkStart w:name="z25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Куртинского сельского округа на 2023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6"/>
        <w:gridCol w:w="1189"/>
        <w:gridCol w:w="528"/>
        <w:gridCol w:w="3391"/>
        <w:gridCol w:w="41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4"/>
        <w:gridCol w:w="1294"/>
        <w:gridCol w:w="272"/>
        <w:gridCol w:w="5729"/>
        <w:gridCol w:w="2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Илийского районного маслихата от 8 января 2021 года № 70-273</w:t>
            </w:r>
          </w:p>
        </w:tc>
      </w:tr>
    </w:tbl>
    <w:bookmarkStart w:name="z25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Междуреченского сельского округа на 2021 год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6"/>
        <w:gridCol w:w="1189"/>
        <w:gridCol w:w="528"/>
        <w:gridCol w:w="3391"/>
        <w:gridCol w:w="41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54 856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851"/>
        <w:gridCol w:w="1011"/>
        <w:gridCol w:w="449"/>
        <w:gridCol w:w="4068"/>
        <w:gridCol w:w="3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-44 695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Илийского районного маслихата от 8 января 2021 года № 70-273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Междуреченского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6"/>
        <w:gridCol w:w="1189"/>
        <w:gridCol w:w="528"/>
        <w:gridCol w:w="3391"/>
        <w:gridCol w:w="41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39 534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4"/>
        <w:gridCol w:w="1294"/>
        <w:gridCol w:w="272"/>
        <w:gridCol w:w="5729"/>
        <w:gridCol w:w="2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Илийского районного маслихата от 8 января 2021 года № 70-273</w:t>
            </w:r>
          </w:p>
        </w:tc>
      </w:tr>
    </w:tbl>
    <w:bookmarkStart w:name="z26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Междуреченского сельского округа на 2023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6"/>
        <w:gridCol w:w="1189"/>
        <w:gridCol w:w="528"/>
        <w:gridCol w:w="3391"/>
        <w:gridCol w:w="41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67 732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49 915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4"/>
        <w:gridCol w:w="1294"/>
        <w:gridCol w:w="272"/>
        <w:gridCol w:w="5729"/>
        <w:gridCol w:w="2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Илийского районного маслихата от 8 января 2021 года № 70-273</w:t>
            </w:r>
          </w:p>
        </w:tc>
      </w:tr>
    </w:tbl>
    <w:bookmarkStart w:name="z26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2021 год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6"/>
        <w:gridCol w:w="1189"/>
        <w:gridCol w:w="528"/>
        <w:gridCol w:w="3391"/>
        <w:gridCol w:w="41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96 087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47 036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851"/>
        <w:gridCol w:w="1011"/>
        <w:gridCol w:w="449"/>
        <w:gridCol w:w="4068"/>
        <w:gridCol w:w="3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Илийского районного маслихата от 8 января 2021 года № 70-273</w:t>
            </w:r>
          </w:p>
        </w:tc>
      </w:tr>
    </w:tbl>
    <w:bookmarkStart w:name="z26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2022 год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6"/>
        <w:gridCol w:w="1189"/>
        <w:gridCol w:w="528"/>
        <w:gridCol w:w="3391"/>
        <w:gridCol w:w="41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58 883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30 662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27 771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25 011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4"/>
        <w:gridCol w:w="1294"/>
        <w:gridCol w:w="272"/>
        <w:gridCol w:w="5729"/>
        <w:gridCol w:w="2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312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 Илийского районного маслихата от 8 января 2021 года № 70-273</w:t>
            </w:r>
          </w:p>
        </w:tc>
      </w:tr>
    </w:tbl>
    <w:bookmarkStart w:name="z2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Чапаевского сельского округа на 2023 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"/>
        <w:gridCol w:w="1846"/>
        <w:gridCol w:w="1189"/>
        <w:gridCol w:w="528"/>
        <w:gridCol w:w="3391"/>
        <w:gridCol w:w="41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69 239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31 889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34 012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  <w:tr>
        <w:trPr>
          <w:trHeight w:val="30" w:hRule="atLeast"/>
        </w:trPr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613"/>
        <w:gridCol w:w="1294"/>
        <w:gridCol w:w="1294"/>
        <w:gridCol w:w="272"/>
        <w:gridCol w:w="5729"/>
        <w:gridCol w:w="214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 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Илийского районного маслихата от 8 января 2021 года № 70-273</w:t>
            </w:r>
          </w:p>
        </w:tc>
      </w:tr>
    </w:tbl>
    <w:bookmarkStart w:name="z27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Энергетического сельского округа на 2021 год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в редакции решения Илийского районного маслихата Алматинской области от 29.11.2021 </w:t>
      </w:r>
      <w:r>
        <w:rPr>
          <w:rFonts w:ascii="Times New Roman"/>
          <w:b w:val="false"/>
          <w:i w:val="false"/>
          <w:color w:val="ff0000"/>
          <w:sz w:val="28"/>
        </w:rPr>
        <w:t>№ 13-47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520 592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337 774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106 748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227 787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210 173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593 772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219 093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851"/>
        <w:gridCol w:w="1011"/>
        <w:gridCol w:w="449"/>
        <w:gridCol w:w="4068"/>
        <w:gridCol w:w="39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 Илийского районного маслихата от 8 января 2021 года № 70-273</w:t>
            </w:r>
          </w:p>
        </w:tc>
      </w:tr>
    </w:tbl>
    <w:bookmarkStart w:name="z2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Энергетического сельского округа на 2022 год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362 922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335 702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197 592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181 954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235 532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 Илийского районного маслихата от 8 января 2021 года № 70-273</w:t>
            </w:r>
          </w:p>
        </w:tc>
      </w:tr>
    </w:tbl>
    <w:bookmarkStart w:name="z2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Энергетического сельского округа на 2023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751"/>
        <w:gridCol w:w="1129"/>
        <w:gridCol w:w="501"/>
        <w:gridCol w:w="3218"/>
        <w:gridCol w:w="4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377 439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349 130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142 438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204 815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7 014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188 551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1 877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9"/>
        <w:gridCol w:w="1259"/>
        <w:gridCol w:w="265"/>
        <w:gridCol w:w="5574"/>
        <w:gridCol w:w="24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349"/>
        <w:gridCol w:w="1514"/>
        <w:gridCol w:w="672"/>
        <w:gridCol w:w="3619"/>
        <w:gridCol w:w="26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7"/>
        <w:gridCol w:w="2432"/>
        <w:gridCol w:w="1567"/>
        <w:gridCol w:w="696"/>
        <w:gridCol w:w="3311"/>
        <w:gridCol w:w="27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"/>
        <w:gridCol w:w="2243"/>
        <w:gridCol w:w="1226"/>
        <w:gridCol w:w="544"/>
        <w:gridCol w:w="4930"/>
        <w:gridCol w:w="21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4"/>
        <w:gridCol w:w="860"/>
        <w:gridCol w:w="1812"/>
        <w:gridCol w:w="1812"/>
        <w:gridCol w:w="381"/>
        <w:gridCol w:w="4605"/>
        <w:gridCol w:w="149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