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5132" w14:textId="e6f51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земель, границ оценочных зон и поправочных коэффициентов к базовым ставкам платы за земельные участки сельских населенных пунктов Ескельдинского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26 августа 2021 года № 14-50. Зарегистрировано в Министерстве юстиции Республики Казахстан 15 сентября 2021 года № 24353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 Ескельдинский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(схемы) зонирования сельских населенных пунктов Ескельдинского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границы оценочных зон и поправочных коэффициентов к базовым ставкам платы за земельные участки сельских населенных пунктов Ескельдинского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Ескельдинского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2021 года № 14-50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(схемы) зонирования сельских населенных пунктов Ескельдинского района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(схемы) зонирования села Карабулак 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873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Ескельдинского района от 26 августа 2021 года № 14-50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поправочных коэффициентов к базовым ставкам платы за земельные участки сельских населенных пунктов Ескельдинского района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6"/>
        <w:gridCol w:w="2814"/>
        <w:gridCol w:w="1743"/>
        <w:gridCol w:w="2323"/>
        <w:gridCol w:w="2330"/>
        <w:gridCol w:w="3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ковый номер </w:t>
            </w:r>
          </w:p>
          <w:bookmarkEnd w:id="9"/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Номера зон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оценочных зон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Бактыбай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Алдабергенов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Шымыр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Жалгызагаш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Кокжазык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Жетису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Сырымбет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Елтай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Матай Байысов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Кайнарлы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Акын Сара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Жастар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Ешкиолмес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Жаналык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Оркусак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Жендик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Екпинды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Актасты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Тенлик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Боктерли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Отенай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Коржымбай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Бигаш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Акешки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Актума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Тамбала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