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51ff" w14:textId="2375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13 января 2021 года № 80-441 "О бюджетах сельских округов Ескельдинского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22 июня 2021 года № 10-34. Зарегистрирован в Министерстве юстиции Республики Казахстан 7 июля 2021 года № 23312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бюджетах сельских округов Ескельдинского района на 2021-2023 годы" от 13 января 2021 года № 80-441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5885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Алдабергеновского сельского округа на 2021-2023 годы согласно приложениям 1, 2, 3 к настоящему решению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96 886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17 460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79 426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102 902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6 016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6 016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6016 тысяч тенге.".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Акынсаринского сельского округа на 2021-2023 годы согласно приложениям 4, 5, 6 к настоящему решению соответственно, в том числе на 2021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26 672 тысяч тенге: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3 396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23 276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27 846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1 174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1 174 тысячи тенге: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1 174 тысячи тенге.".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Бактыбайского сельского округа на 2021-2023 годы согласно приложениям 7, 8, 9 к настоящему решению соответственно, в том числе на 2021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42 039 тысяча тенге: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33 048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8 991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52 483 тысяча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10 444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10 444 тысячи тенге: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10 444 тысячи тенге.".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2021-2023 годы согласно приложениям 10, 11, 12 к настоящему решению соответственно, в том числе на 2021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462 443 тысячи тенге: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111 153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351 290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486 333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23 890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23 890 тысяч тенге: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23 890 тысяч тенге."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Каратальского сельского округа на 2021-2023 годы согласно приложениям 13, 14, 15 к настоящему решению соответственно, в том числе на 2021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37 840 тысяч тенге: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5 801 тысяча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32 039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37 840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Туленгутского сельского округа на 2021-2023 годы согласно приложениям 16, 17, 18 к настоящему решению соответственно, в том числе на 2021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31 072 тысяч тенге: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6 336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24 736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33 604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2 532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2 532 тысячи тенге: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2 532 тысячи тенге."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Сырымбетского сельского округа на 2021-2023 годы согласно приложениям 19, 20, 21 к настоящему решению соответственно, в том числе на 2021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28 708 тысяч тенге: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5 618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23 090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30 725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2 017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2 017 тысяч тенге: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2 017 тысяч тенге.".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Кайнарлинского сельского округа на 2021-2023 годы согласно приложениям 22, 23, 24 к настоящему решению соответственно, в том числе на 2021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21 626 тысяч тенге: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2 172 тысячи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19 454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23 106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1 480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1 480 тысяч тенге: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1 480 тысяч тенге.".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Конырского сельского округа на 2021-2023 годы согласно приложениям 25, 26, 27 к настоящему решению соответственно, в том числе на 2021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21 149 тысяч тенге: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1 506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19 643 тысячи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22 088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939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939 тысяч тенге: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939 тысяч тенге.".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Кокжазыкского сельского округа на 2021-2023 годы согласно приложениям 28, 29, 30 к настоящему решению соответственно, в том числе на 2021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31 782 тысячи тенге: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3 279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28 503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34 304 тысячи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2 522 тысячи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2 522 тысячи тенге: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2 522 тысячи тенге.".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Жалгызагашского сельского округа на 2021-2023 годы согласно приложениям 31, 32, 33 к настоящему решению соответственно, в том числе на 2021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32 395 тысяч тенге: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2 305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30 090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33 569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1 174 тысячи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1 174 тысячи тенге: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1 174 тысячи тенге.".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Мейрбекова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13 января 2021 года № 80-441</w:t>
            </w:r>
          </w:p>
        </w:tc>
      </w:tr>
    </w:tbl>
    <w:bookmarkStart w:name="z21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2021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22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13 января 2021 года № 80-441</w:t>
            </w:r>
          </w:p>
        </w:tc>
      </w:tr>
    </w:tbl>
    <w:bookmarkStart w:name="z22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2021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22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13 января 2021 года № 80-441</w:t>
            </w:r>
          </w:p>
        </w:tc>
      </w:tr>
    </w:tbl>
    <w:bookmarkStart w:name="z22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2021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22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13 января 2021 года № 80-441</w:t>
            </w:r>
          </w:p>
        </w:tc>
      </w:tr>
    </w:tbl>
    <w:bookmarkStart w:name="z22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  <w:bookmarkEnd w:id="207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Ескельдинского районного маслихата от 22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Ескельдинского районного маслихата от 13 января 2021 года № 80-441</w:t>
            </w:r>
          </w:p>
        </w:tc>
      </w:tr>
    </w:tbl>
    <w:bookmarkStart w:name="z23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2021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Ескельдинского районного маслихата от 22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Ескельдинского районного маслихата от 13 января 2021 года № 80-441</w:t>
            </w:r>
          </w:p>
        </w:tc>
      </w:tr>
    </w:tbl>
    <w:bookmarkStart w:name="z23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2021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22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Ескельдинского районного маслихата от 13 января 2021 года № 80-441</w:t>
            </w:r>
          </w:p>
        </w:tc>
      </w:tr>
    </w:tbl>
    <w:bookmarkStart w:name="z23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2021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Ескельдинского районного маслихата от 22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Ескельдинского районного маслихата от 13 января 2021 года № 80-441</w:t>
            </w:r>
          </w:p>
        </w:tc>
      </w:tr>
    </w:tbl>
    <w:bookmarkStart w:name="z24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Кайнарлинского сельского округа на 2021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Ескельдинского районного маслихата от 22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Ескельдинского районного маслихата от 13 января 2021 года № 80-441</w:t>
            </w:r>
          </w:p>
        </w:tc>
      </w:tr>
    </w:tbl>
    <w:bookmarkStart w:name="z24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Конырского сельского округа на 2021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8"/>
        <w:gridCol w:w="1191"/>
        <w:gridCol w:w="478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22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Ескельдинского районного маслихата от 13 января 2021 года № 80-441</w:t>
            </w:r>
          </w:p>
        </w:tc>
      </w:tr>
    </w:tbl>
    <w:bookmarkStart w:name="z24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Кокжазыкского сельского округа на 2021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Ескельдинского районного маслихата от 22 июня 2021 года № 10-34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Ескельдинского районного маслихата от 13 января 2021 года № 80-441</w:t>
            </w:r>
          </w:p>
        </w:tc>
      </w:tr>
    </w:tbl>
    <w:bookmarkStart w:name="z24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Жалгизагашского сельского округа на 2021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