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e239" w14:textId="b04e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11 января 2021 года № 82-1 "О бюджетах города Ушарал и сельских округов Алакольского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17 июня 2021 года № 9-1. Зарегистрирован в Министерстве юстиции Республики Казахстан 1 июля 2021 года № 23240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2021-2023 годы" от 22 января 2021 года № 82-1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2021-2023 годы, согласно приложениям 1, 2 и 3 к настоящему решению соответственно, в том числе на 2021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188 403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127 111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61 292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217 735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29 332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29 332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29 332 тысяч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Утвердить бюджет Кабанбайского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53 408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29 139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24 269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65 149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11 741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11 741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11 741 тысяч тенге.";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44 988 тысяч тенге,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35 332 тысячи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9 656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51 404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6 416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6 416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6 416 тысяч тенге.";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43 800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36 069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7 731 тысяча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49 378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5 578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5 578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5 578 тысяч тенге.";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104 342 тысячи тенге, в том числе: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14 711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89 631 тысяча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106 770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2 428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2 428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2 428 тысяч тенге.";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24 725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7 439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17 286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25 405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680 тысяч тенге, в том числе: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680 тысяч тенге.";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23 391 тысяча тенге, в том числе: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5 163 тысячи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18 228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25 808 тысяча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23 759 тысяч тенге, в том числе: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5 261 тысяча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18 498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25 213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1 454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1 454 тысяч тенге, в том числе: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1 454 тысяч тенге.";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24 535 тысяч тенге, в том числе: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6 271 тысяча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18 264 тысячи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25 724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1 189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1 189 тысяч тенге, в том числе: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1 189 тысяч тенге.";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42 725 тысяч тенге, в том числе: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14 053 тысячи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28 672 тысячи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43 747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1 022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1 022 тысяч тенге, в том числе: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1 022 тысяч тенге.";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31 605 тысяч тенге, в том числе: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4 300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27 305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33 191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1 586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1 586 тысяч тенге, в том числе: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1 586 тысяч тенге.";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Екпендинского сельского округа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26 552 тысячи тенге, в том числе: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4 000 тысячи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22 552 тысячи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27 495 тысячи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943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943 тысяч тенге, в том числе: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943 тысяч тенге.";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24 418 тысяч тенге, в том числе: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4 510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19 908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25 533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1 115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1 115 тысяч тенге, в том числе: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1 115 тысяч тенге.";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Жайпакского сельского округа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26 790 тысяч тенге, в том числе: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2 976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23 814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28 062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1 272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1 272 тысяч тенге, в том числе: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1 272 тысяч тенге.";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Кайнарского сельского округа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25 147 тысяч тенге, в том числе: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1 180 тысяч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23 967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26 277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1 130 тысяч тенге, в том числе: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1 130 тысяч тенге.";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Актубекского сельского округа на 2021-2023 годы, согласно приложениям 46, 47 и 48 к настоящему решению соответственно, в том числе на 2021 год в следующих объемах: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22 951 тысяча тенге, в том числе: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2 700 тысяч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20 251 тысяча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23 550 тысяча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599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599 тысяч тенге, в том числе: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599 тысяч тенге.";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Ынталинского сельского округа на 2021-2023 годы, согласно приложениям 49, 50 и 51 к настоящему решению соответственно, в том числе на 2021 год в следующих объемах: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20 634 тысячи тенге, в том числе: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2 410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18 224 тысячи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21 276 тысячи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642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642 тысяч тенге, в том числе: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642 тысяч тенге.";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Камыскалинского сельского округа на 2021-2023 годы, согласно приложениям 52, 53 и 54 к настоящему решению соответственно, в том числе на 2021 год в следующих объемах: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21 106 тысяч тенге, в том числе: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3 301 тысяча тенге;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17 805 тысяч тенге;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21 653 тысяч тенге;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547 тысяч тенге;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547 тысяч тенге, в том числе: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547 тысяч тенге.";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Архарлинского сельского округа на 2021-2023 годы, согласно приложениям 55, 56 и 57 к настоящему решению соответственно, в том числе на 2021 год в следующих объемах: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74 000 тысяч тенге, в том числе: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1 275 тысяч тенге;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72 725 тысяч тенге;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74 409 тысяч тенге;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тенге.";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Кызылащинского сельского округа на 2021-2023 годы, согласно приложениям 58, 59 и 60 к настоящему решению соответственно, в том числе на 2021 год в следующих объемах: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25 104 тысячи тенге, в том числе: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2 530 тысяч тенге;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22 574 тысячи тенге;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27 521 тысячи тенге;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тенге.";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Енбекшинского сельского округа на 2021-2023 годы, согласно приложениям 61, 62 и 63 к настоящему решению соответственно, в том числе на 2021 год в следующих объемах: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22 539 тысяч тенге, в том числе: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2 160 тысяч тенге;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20 379 тысяч тенге;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22 948 тысяч тенге;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тенге.";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Ушбулакского сельского округа на 2021-2023 годы, согласно приложениям 64, 65 и 66 к настоящему решению соответственно, в том числе на 2021 год в следующих объемах: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20 947 тысяч тенге, в том числе: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17 847 тысяч тенге;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21 690 тысяч тенге;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743 тысяч тенге;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743 тысяч тенге, в том числе: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743 тысяч тенге.";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Сапакского сельского округа на 2021-2023 годы, согласно приложениям 67, 68 и 69 к настоящему решению соответственно, в том числе на 2021 год в следующих объемах: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20 957 тысяч тенге, в том числе: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1 300 тысяч тенге;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19 657 тысяч тенге;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22 051 тысяч тенге;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1 094 тысяч тенге;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1 094 тысяч тенге, в том числе: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1 094 тысяч тенге.";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Лепсинского сельского округа на 2021-2023 годы, согласно приложениям 70, 71 и 72 к настоящему решению соответственно, в том числе на 2021 год в следующих объемах: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27 944 тысячи тенге, в том числе: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2 450 тысяч тенге;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25 494 тысячи тенге;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29 209 тысячи тенге;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1 265 тысяч тенге;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1 265 тысяч тенге, в том числе: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1 265 тысяч тенге.";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2021 года.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2021 года № 82-1</w:t>
            </w:r>
          </w:p>
        </w:tc>
      </w:tr>
    </w:tbl>
    <w:bookmarkStart w:name="z45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2021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277"/>
        <w:gridCol w:w="2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6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-29 332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3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2021 года № 82-1</w:t>
            </w:r>
          </w:p>
        </w:tc>
      </w:tr>
    </w:tbl>
    <w:bookmarkStart w:name="z45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"11" января 2021 года № 82-1</w:t>
            </w:r>
          </w:p>
        </w:tc>
      </w:tr>
    </w:tbl>
    <w:bookmarkStart w:name="z46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2021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"11" января 2021 года № 82-1</w:t>
            </w:r>
          </w:p>
        </w:tc>
      </w:tr>
    </w:tbl>
    <w:bookmarkStart w:name="z47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"11" января 2021 года № 82-1</w:t>
            </w:r>
          </w:p>
        </w:tc>
      </w:tr>
    </w:tbl>
    <w:bookmarkStart w:name="z48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2021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277"/>
        <w:gridCol w:w="2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"11" января 2021 года № 82-1</w:t>
            </w:r>
          </w:p>
        </w:tc>
      </w:tr>
    </w:tbl>
    <w:bookmarkStart w:name="z491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"11" января 2021 года № 82-1</w:t>
            </w:r>
          </w:p>
        </w:tc>
      </w:tr>
    </w:tbl>
    <w:bookmarkStart w:name="z49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2021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"11" января 2021 года № 82-1</w:t>
            </w:r>
          </w:p>
        </w:tc>
      </w:tr>
    </w:tbl>
    <w:bookmarkStart w:name="z507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2021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"11" января 2021 года № 82-1</w:t>
            </w:r>
          </w:p>
        </w:tc>
      </w:tr>
    </w:tbl>
    <w:bookmarkStart w:name="z51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"11" января 2021 года № 82-1</w:t>
            </w:r>
          </w:p>
        </w:tc>
      </w:tr>
    </w:tbl>
    <w:bookmarkStart w:name="z523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2021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848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"11" января 2021 года № 82-1</w:t>
            </w:r>
          </w:p>
        </w:tc>
      </w:tr>
    </w:tbl>
    <w:bookmarkStart w:name="z53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"11" января 2021 года № 82-1</w:t>
            </w:r>
          </w:p>
        </w:tc>
      </w:tr>
    </w:tbl>
    <w:bookmarkStart w:name="z53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0"/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"11" января 2021 года № 82-1</w:t>
            </w:r>
          </w:p>
        </w:tc>
      </w:tr>
    </w:tbl>
    <w:bookmarkStart w:name="z54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"11" января 2021 года № 82-1</w:t>
            </w:r>
          </w:p>
        </w:tc>
      </w:tr>
    </w:tbl>
    <w:bookmarkStart w:name="z55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"11" января 2021 года № 82-1</w:t>
            </w:r>
          </w:p>
        </w:tc>
      </w:tr>
    </w:tbl>
    <w:bookmarkStart w:name="z56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9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"11" января 2021 года № 82-1</w:t>
            </w:r>
          </w:p>
        </w:tc>
      </w:tr>
    </w:tbl>
    <w:bookmarkStart w:name="z57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6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9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"11" января 2021 года № 82-1</w:t>
            </w:r>
          </w:p>
        </w:tc>
      </w:tr>
    </w:tbl>
    <w:bookmarkStart w:name="z57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0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"11" января 2021 года № 82-1</w:t>
            </w:r>
          </w:p>
        </w:tc>
      </w:tr>
    </w:tbl>
    <w:bookmarkStart w:name="z587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4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"11" января 2021 года № 82-1</w:t>
            </w:r>
          </w:p>
        </w:tc>
      </w:tr>
    </w:tbl>
    <w:bookmarkStart w:name="z595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2021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8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"11" января 2021 года № 82-1</w:t>
            </w:r>
          </w:p>
        </w:tc>
      </w:tr>
    </w:tbl>
    <w:bookmarkStart w:name="z603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2021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1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"11" января 2021 года № 82-1</w:t>
            </w:r>
          </w:p>
        </w:tc>
      </w:tr>
    </w:tbl>
    <w:bookmarkStart w:name="z61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6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1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"11" января 2021 года № 82-1</w:t>
            </w:r>
          </w:p>
        </w:tc>
      </w:tr>
    </w:tbl>
    <w:bookmarkStart w:name="z619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2021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519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1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2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"11" января 2021 года № 82-1</w:t>
            </w:r>
          </w:p>
        </w:tc>
      </w:tr>
    </w:tbl>
    <w:bookmarkStart w:name="z62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2021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5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2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"11" января 2021 года № 82-1</w:t>
            </w:r>
          </w:p>
        </w:tc>
      </w:tr>
    </w:tbl>
    <w:bookmarkStart w:name="z636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9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3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