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a995" w14:textId="f18a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12 января 2021 года № 73-317 "О бюджетах сельских округов Аксуского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16 июня 2021 года № 8-33. Зарегистрирован в Министерстве юстиции Республики Казахстан 1 июля 2021 года № 23237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 бюджетах сельских округов Аксуского района на 2021-2023 годы" от 12 января 2021 года № 73-317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5882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Аксуского сельского округа на 2021-2023 годы согласно приложениям 1, 2 и 3 к настоящему решению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35 639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6 848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28 791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37 412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1 773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1 773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1 773 тысячи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Арасанского сельского округа на 2021-2023 годы согласно приложениям 4, 5 и 6 к настоящему решению соответственно, в том числе на 2021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25 363 тысячи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4 212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21 151 тысяча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27 949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2 586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2 586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2 586 тысяч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Б. Сырттановского сельского округа на 2021-2023 годы согласно приложениям 7, 8 и 9 к настоящему решению соответственно, в том числе на 2021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23 282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3 866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19 416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25 595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2 313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2 313 тысяч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2 313 тысяч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Егинсуского сельского округа на 2021-2023 годы согласно приложениям 10, 11 и 12 к настоящему решению соответственно, в том числе на 2021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23 081 тысяча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3 212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19 869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24 127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1 046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1 046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1 046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Есеболатовского сельского округа на 2021-2023 годы согласно приложениям 13, 14 и 15 к настоящему решению соответственно, в том числе на 2021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26 939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7 395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19 544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27 259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320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320 тысяч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Жаналыкского сельского округа на 2021-2023 годы согласно приложениям 16, 17 и 18 к настоящему решению соответственно, в том числе на 2021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32 407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3 140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29 267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33 370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963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963 тысячи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963 тысячи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Жансугуровского сельского округа на 2021-2023 годы согласно приложениям 19, 20 и 21 к настоящему решению соответственно, в том числе на 2021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116 038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36 649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79 389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122 002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5 964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5 964 тысячи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5 964 тысячи тенге.";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Капальского сельского округа на 2021-2023 годы согласно приложениям 22, 23 и 24 к настоящему решению соответственно, в том числе на 2021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35 556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9 681 тысяча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25 875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39 802 тысячи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4 246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4 246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4 246 тысяч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Каракозского сельского округа на 2021-2023 годы согласно приложениям 25, 26 и 27 к настоящему решению соответственно, в том числе на 2021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41 338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3 254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38 084 тысячи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42 015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677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677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677 тысяч тенге.";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Карасуского сельского округа на 2021-2023 годы согласно приложениям 28, 29 и 30 к настоящему решению соответственно, в том числе на 2021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27 373 тысячи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4 995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22 378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30 210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2 837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2 837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2 837 тысяч тенге.";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Карачиликского сельского округа на 2021-2023 годы согласно приложениям 31, 32 и 33 к настоящему решению соответственно, в том числе на 2021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27 809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7 659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20 150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41 575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13 766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13 766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13 766 тысяч тенге.";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Кошкенталского сельского округа на 2021-2023 годы согласно приложениям 34, 35 и 36 к настоящему решению соответственно, в том числе на 2021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24 000 тысяч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3 900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20 100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25 199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1 199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1 199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1 199 тысяч тенге.";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Кызылагашского сельского округа на 2021-2023 годы согласно приложениям 37, 38 и 39 к настоящему решению соответственно, в том числе на 2021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52 916 тысяч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8 527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44 389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58 083 тысячи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5 167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5 167 тысяч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5 167 тысяч тенге.";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Матайского сельского округа на 2021-2023 годы согласно приложениям 40, 41 и 42 к настоящему решению соответственно, в том числе на 2021 год в следующих объемах: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46 138 тысяч тенге, в том числе: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13 048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33 090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47 613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1 475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1 475 тысяч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1 475 тысяч тенге.";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Молалинского сельского округа на 2021-2023 годы согласно приложениям 43, 44 и 45 к настоящему решению соответственно, в том числе на 2021 год в следующих объемах: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28 328 тысяч тенге, в том числе: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2 260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26 068 тысяч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28 932 тысячи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604 тысячи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604 тысячи тенге, в том числе: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604 тысячи тенге.";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Ойтоганского сельского округа на 2021-2023 годы согласно приложениям 46, 47 и 48 к настоящему решению соответственно, в том числе на 2021 год в следующих объемах: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22 490 тысяч тенге, в том числе: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2 853 тысячи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19 637 тысяч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23 716 тысяч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1 226 тысяч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1 226 тысяч тенге, в том числе: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1 226 тысяч тенге.";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Суыксайского сельского округа на 2021-2023 годы согласно приложениям 49, 50 и 51к настоящему решению соответственно, в том числе на 2021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24 933 тысячи тенге, в том числе: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4 990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19 943 тысячи тенге;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28 981 тысяча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4 048 тысяч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4 048 тысяч тенге, в том числе: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4 048 тысяч тенге.".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решениию.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Ибраймова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16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решению Аксуского районного маслихата от 12 января 2021 года № 73-317</w:t>
            </w:r>
          </w:p>
        </w:tc>
      </w:tr>
    </w:tbl>
    <w:bookmarkStart w:name="z324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2021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658"/>
        <w:gridCol w:w="1068"/>
        <w:gridCol w:w="1658"/>
        <w:gridCol w:w="3113"/>
        <w:gridCol w:w="3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2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4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737"/>
        <w:gridCol w:w="3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5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6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Аксуского районного маслихата от "16"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Аксуского района от "12" января 2021 года № 73-317</w:t>
            </w:r>
          </w:p>
        </w:tc>
      </w:tr>
    </w:tbl>
    <w:bookmarkStart w:name="z332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Арасанского сельского округа на 2021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658"/>
        <w:gridCol w:w="1068"/>
        <w:gridCol w:w="1658"/>
        <w:gridCol w:w="3113"/>
        <w:gridCol w:w="3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0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737"/>
        <w:gridCol w:w="3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1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2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Аксуского районного маслихата от "16"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Аксуского района от "12" января 2021 года № 73-317</w:t>
            </w:r>
          </w:p>
        </w:tc>
      </w:tr>
    </w:tbl>
    <w:bookmarkStart w:name="z340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Б. Сырттановского сельского округа на 2021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658"/>
        <w:gridCol w:w="1068"/>
        <w:gridCol w:w="1658"/>
        <w:gridCol w:w="3113"/>
        <w:gridCol w:w="3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4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6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737"/>
        <w:gridCol w:w="3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7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8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Аксуского районного маслихата от "16"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Аксуского района от "12" января 2021 года № 73-317</w:t>
            </w:r>
          </w:p>
        </w:tc>
      </w:tr>
    </w:tbl>
    <w:bookmarkStart w:name="z34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на 2021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658"/>
        <w:gridCol w:w="1068"/>
        <w:gridCol w:w="1658"/>
        <w:gridCol w:w="3113"/>
        <w:gridCol w:w="3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0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2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737"/>
        <w:gridCol w:w="3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3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4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Аксуского районного маслихата от "16"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Аксуского района от "12" января 2021 года № 73-317</w:t>
            </w:r>
          </w:p>
        </w:tc>
      </w:tr>
    </w:tbl>
    <w:bookmarkStart w:name="z35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Есеболатовского сельского округа на 2021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658"/>
        <w:gridCol w:w="1068"/>
        <w:gridCol w:w="1658"/>
        <w:gridCol w:w="3113"/>
        <w:gridCol w:w="3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6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8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8"/>
        <w:gridCol w:w="1191"/>
        <w:gridCol w:w="5120"/>
        <w:gridCol w:w="29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9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0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Аксуского районного маслихата от "16"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Аксуского района от "12" января 2021 года № 73-317</w:t>
            </w:r>
          </w:p>
        </w:tc>
      </w:tr>
    </w:tbl>
    <w:bookmarkStart w:name="z364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Жаналыкского сельского округа на 2021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658"/>
        <w:gridCol w:w="1068"/>
        <w:gridCol w:w="1658"/>
        <w:gridCol w:w="3113"/>
        <w:gridCol w:w="3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      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2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4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8"/>
        <w:gridCol w:w="1191"/>
        <w:gridCol w:w="5120"/>
        <w:gridCol w:w="29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5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6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Аксуского районного маслихата от "16"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Аксуского района от "12" января 2021 года № 73-317</w:t>
            </w:r>
          </w:p>
        </w:tc>
      </w:tr>
    </w:tbl>
    <w:bookmarkStart w:name="z37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Жансугуровского сельского округа на 2021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69"/>
        <w:gridCol w:w="496"/>
        <w:gridCol w:w="769"/>
        <w:gridCol w:w="7760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0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737"/>
        <w:gridCol w:w="3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1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2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Аксуского районного маслихата от "16"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маслихата Аксуского района от "12" января 2021 года № 73-317</w:t>
            </w:r>
          </w:p>
        </w:tc>
      </w:tr>
    </w:tbl>
    <w:bookmarkStart w:name="z380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Капалского сельского округа на 2021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658"/>
        <w:gridCol w:w="1068"/>
        <w:gridCol w:w="1658"/>
        <w:gridCol w:w="3113"/>
        <w:gridCol w:w="3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4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6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737"/>
        <w:gridCol w:w="3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7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8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Аксуского районного маслихата от "16"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маслихата Аксуского района от "12" января 2021 года № 73-317</w:t>
            </w:r>
          </w:p>
        </w:tc>
      </w:tr>
    </w:tbl>
    <w:bookmarkStart w:name="z38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Каракозского сельского округа на 2021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658"/>
        <w:gridCol w:w="1068"/>
        <w:gridCol w:w="1658"/>
        <w:gridCol w:w="3113"/>
        <w:gridCol w:w="3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0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2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8"/>
        <w:gridCol w:w="1191"/>
        <w:gridCol w:w="5120"/>
        <w:gridCol w:w="29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3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4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Аксуского районного маслихата от "16"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маслихата Аксуского района от "12" января 2021 года № 73-317</w:t>
            </w:r>
          </w:p>
        </w:tc>
      </w:tr>
    </w:tbl>
    <w:bookmarkStart w:name="z396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658"/>
        <w:gridCol w:w="1068"/>
        <w:gridCol w:w="1658"/>
        <w:gridCol w:w="3113"/>
        <w:gridCol w:w="3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27 373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6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8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737"/>
        <w:gridCol w:w="3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9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0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Аксуского районного маслихата от "16"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маслихата Аксуского района от "12" января 2021 года № 73-317</w:t>
            </w:r>
          </w:p>
        </w:tc>
      </w:tr>
    </w:tbl>
    <w:bookmarkStart w:name="z404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Карачиликского сельского округа на 2021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658"/>
        <w:gridCol w:w="1068"/>
        <w:gridCol w:w="1658"/>
        <w:gridCol w:w="3113"/>
        <w:gridCol w:w="3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2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4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514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5"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-13 766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6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Аксуского районного маслихата от "16"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маслихата Аксуского района от "12" января 2021 года № 73-317</w:t>
            </w:r>
          </w:p>
        </w:tc>
      </w:tr>
    </w:tbl>
    <w:bookmarkStart w:name="z412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Кошкенталского сельского округа на 2021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658"/>
        <w:gridCol w:w="1068"/>
        <w:gridCol w:w="1658"/>
        <w:gridCol w:w="3113"/>
        <w:gridCol w:w="3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0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737"/>
        <w:gridCol w:w="3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1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2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Аксуского районного маслихата от "16"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маслихата Аксуского района от "12" января 2021 года № 73-317</w:t>
            </w:r>
          </w:p>
        </w:tc>
      </w:tr>
    </w:tbl>
    <w:bookmarkStart w:name="z420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2021 год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658"/>
        <w:gridCol w:w="1068"/>
        <w:gridCol w:w="1658"/>
        <w:gridCol w:w="3113"/>
        <w:gridCol w:w="3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20 514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4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5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6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737"/>
        <w:gridCol w:w="3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7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8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Аксуского районного маслихата от "16"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маслихата Аксуского района от "12" января 2021 года № 73-317</w:t>
            </w:r>
          </w:p>
        </w:tc>
      </w:tr>
    </w:tbl>
    <w:bookmarkStart w:name="z428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Матайского сельского округа на 2021 год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658"/>
        <w:gridCol w:w="1068"/>
        <w:gridCol w:w="1658"/>
        <w:gridCol w:w="3113"/>
        <w:gridCol w:w="3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0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1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2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737"/>
        <w:gridCol w:w="3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3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4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Аксуского районного маслихата от "16"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маслихата Аксуского района от "12" января 2021 года № 73-317</w:t>
            </w:r>
          </w:p>
        </w:tc>
      </w:tr>
    </w:tbl>
    <w:bookmarkStart w:name="z436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Молалинского сельского округа на 2021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658"/>
        <w:gridCol w:w="1068"/>
        <w:gridCol w:w="1658"/>
        <w:gridCol w:w="3113"/>
        <w:gridCol w:w="3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6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7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8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8"/>
        <w:gridCol w:w="1191"/>
        <w:gridCol w:w="5120"/>
        <w:gridCol w:w="29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9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0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Аксуского районного маслихата от "16"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маслихата Аксуского района от "12" января 2021 года № 73-317</w:t>
            </w:r>
          </w:p>
        </w:tc>
      </w:tr>
    </w:tbl>
    <w:bookmarkStart w:name="z44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Ойтоганского сельского округа на 2021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658"/>
        <w:gridCol w:w="1068"/>
        <w:gridCol w:w="1658"/>
        <w:gridCol w:w="3113"/>
        <w:gridCol w:w="3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2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3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4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737"/>
        <w:gridCol w:w="3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5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6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Аксуского районного маслихата от "16" июня 2021 года № 8-33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маслихата Аксуского района от "12" января 2021 года № 73-317</w:t>
            </w:r>
          </w:p>
        </w:tc>
      </w:tr>
    </w:tbl>
    <w:bookmarkStart w:name="z45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Суыксайского сельского округа на 2021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658"/>
        <w:gridCol w:w="1068"/>
        <w:gridCol w:w="1658"/>
        <w:gridCol w:w="3113"/>
        <w:gridCol w:w="3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24 933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19 943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19 943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19 943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646"/>
        <w:gridCol w:w="25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9"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0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737"/>
        <w:gridCol w:w="3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1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1138"/>
        <w:gridCol w:w="2400"/>
        <w:gridCol w:w="2400"/>
        <w:gridCol w:w="2930"/>
        <w:gridCol w:w="1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2"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