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7921" w14:textId="e257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города Капшагай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8 января 2021 года № 84-289. Зарегистрировано Департаментом юстиции Алматинской области 19 января 2021 года № 5870.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Заречного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102 460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107 360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4 900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4 900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Капшагайского городского маслихата Алматинской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16-48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Шенгельдинского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104 930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111 753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6 823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6 823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Капшагайского городского маслихата Алматинской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16-48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2021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 № 84-289</w:t>
            </w:r>
          </w:p>
        </w:tc>
      </w:tr>
    </w:tbl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Капшагайского городского маслихата Алматинской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16-48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 № 84-289</w:t>
            </w:r>
          </w:p>
        </w:tc>
      </w:tr>
    </w:tbl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Капшагайского городского маслихата от 8 января 2021 года № 84-289</w:t>
            </w:r>
          </w:p>
        </w:tc>
      </w:tr>
    </w:tbl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 № 84-289</w:t>
            </w:r>
          </w:p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Капшагайского городского маслихата Алматинской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16-48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 № 84-289</w:t>
            </w:r>
          </w:p>
        </w:tc>
      </w:tr>
    </w:tbl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января 2021 года № 84-289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