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bb56a" w14:textId="4dbb5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города Талдыкорган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8 января 2021 года № 474. Зарегистрировано Департаментом юстиции Алматинской области 19 января 2021 года № 5878.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Вводится в действие с 01.01.2021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пунктом 4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Еркинского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207 716 тысяч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48 235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159 481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219 501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11 785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11 785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11 785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Талдыкорганского городского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Отенайского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215 320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65 168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150 152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250 066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34 746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34 746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Талдыкорганского городского маслихата Алматинской области от 09.12.2021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Талдыкорганского городского маслихата "По экономическим, финансовым вопросам и бюджету".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Ержанова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Тустукбаев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"8" января 2021 года № 474</w:t>
            </w:r>
          </w:p>
        </w:tc>
      </w:tr>
    </w:tbl>
    <w:bookmarkStart w:name="z5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2021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Талдыкорганского городского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"8" января 2021 года № 474</w:t>
            </w:r>
          </w:p>
        </w:tc>
      </w:tr>
    </w:tbl>
    <w:bookmarkStart w:name="z7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"8" января 2021 года № 474</w:t>
            </w:r>
          </w:p>
        </w:tc>
      </w:tr>
    </w:tbl>
    <w:bookmarkStart w:name="z8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Еркинского сельского округа на 2023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118 940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"8" января 2021 года № 474</w:t>
            </w:r>
          </w:p>
        </w:tc>
      </w:tr>
    </w:tbl>
    <w:bookmarkStart w:name="z10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Талдыкорганского городского маслихата Алматинской области от 09.12.2021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"8" января 2021 года № 474</w:t>
            </w:r>
          </w:p>
        </w:tc>
      </w:tr>
    </w:tbl>
    <w:bookmarkStart w:name="z12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2022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Талдыкорганского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"8" января 2021 года № 474</w:t>
            </w:r>
          </w:p>
        </w:tc>
      </w:tr>
    </w:tbl>
    <w:bookmarkStart w:name="z13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Отенайского сельского округа на 2023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