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e01a" w14:textId="36ce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Алматинского областного маслихата от 15 декабря 2020 года № 64-339 "Об областном бюджете Алматинской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29 октября 2021 года № 9-52. Зарегистрировано в Министерстве юстиции Республики Казахстан 5 ноября 2021 года № 25024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Алматинского областного маслихата "Об областном бюджете Алматинской области на 2021-2023 годы" от 15 декабря 2020 года № 64-339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5841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областной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773 700 316 тысяч тенге, в том числе по: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113 677 849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8 217 002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53 647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651 751 818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779 196 238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11 529 824 тысячи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20 807 588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9 277 764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5 157 639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5 157 639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22 183 385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22 183 385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22 335 623 тысячи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9 251 713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9 099 475 тысяч тенге.";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Учесть, что в областном бюджете на 2021 год предусмотрены поступления целевых текущих трансфертов из республиканского бюджета в сумме 156 061 477 тысяч тенге, в том числе на: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82 510 683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здравоохранение 6 636 388 тысяч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23 892 055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883 508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педагогов государственных организаций среднего и дополнительного образования в сфере физической культуры и спорта 1 208 193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оплаты труда медицинских работников государственных организаций в сфере физической культуры и спорта 89 437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 проведение выборов акимов городов районного значения, сел, поселков, сельских округов 449 640 тысяч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выплату компенсации за наем (аренду) жилья и жилищные выплаты сотрудникам специальных учреждений, конвойной службы, дежурных частей и центров оперативного управления, кинологических подразделений и помощникам участковых инспекторов полиции 408 444 тысячи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должностных окладов сотрудников органов внутренних дел 511 336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медицинских работников из числа гражданских служащих органов внутренних дел 13 437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части расходов, понесенных субъектом агропромышленного комплекса, при инвестиционных вложениях 12 004 360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 2 584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удобрений (за исключением органических) 62 041 тысяча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476 869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 4 624 787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 27 392 тысячи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приоритетных проектов транспортной инфраструктуры 3 894 636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 – 2025" 150 000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ставки вознаграждения и гарантирование по кредитам в рамках Государственной программы поддержки и развития бизнеса "Дорожная карта бизнеса – 2025" и Механизма кредитования приоритетных проектов 12 526 530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социальной и инженерной инфраструктуре в сельских населенных пунктах в рамках проекта "Ауыл-Ел бесігі" 5 689 157 тысяч тенге.";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2021 год предусмотрены поступления целевых трансфертов на развитие из республиканского бюджета в сумме 60 586 041 тысяча тенге, в том числе на: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реконструкцию жилья коммунального жилищного фонда для социально-уязвимых слоев населения и малообеспеченных многодетных семей в рамках государственной программы Жилищно-коммунального развития "Нұрлы жер" на 2020-2025 годы 8 828 736 тысяч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инфраструктуры воздушного транспорта 4 726 676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строительству и (или) реконструкции объектов в рамках Дорожной карты занятости на 2020-2021 годы 7 551 507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3 750 891 тысяча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 (или) обустройство инженерно-коммуникационной инфраструктуры в рамках государственной программы Жилищно-коммунального развития "Нұрлы жер" на 2020-2025 годы 6 354 085 тысяч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в рамках государственной программы жилищно-коммунального развития "Нұрлы жер" на 2020-2025 годы 3 163 086 тысяч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 водоснабжения и водоотведения в рамках Государственной программы развития туристской отрасли Республики Казахстан на 2019-2025 годы 5 039 505 тысяч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1 533 697 тысяч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7 458 668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социальной и инженерной инфраструктуры в сельских населенных пунктах в рамках проекта "Ауыл-Ел бесігі" 11 211 313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бюджетных инвестиционных проектов в малых и моногородах в рамках Государственной программы развития регионов до 2025 года 967 877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Одобрить выпуск государственных эмиссионных ценных бумаг по Алматинской области на 2021 год в сумме 13 761 765 тысяч тенге, в том числе: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 жилья 8 191 853 тысячи тенге;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финансирования мер в рамках Дорожной карты занятости на 2020-2021 годы 5 569 912 тысяч тенге.";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Учесть, что в областном бюджете на 2021 год предусмотрены кредиты районным (городов областного значения) бюджетам, в том числе на: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социальной поддержки гражданам на частичную оплату первоначального взноса по программе "7-20-25";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строительству и (или) реконструкции объектов в рамках Дорожной карты занятости на 2020-2021 годы;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проектирование и (или) строительство жилья.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районным (городов областного значения) бюджетам определяются на основании постановления акимата Алматинской области.";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Предусмотреть в областном бюджете на 2021 год поступления трансфертов из районных бюджетов, бюджетов городов областного значения в связи с изменением законодательства в сумме 103 404 270 тысяч тенге.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районных бюджетов, бюджетов городов областного значения определяется на основании постановления акимата Алматинской области.";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Предусмотреть в областном бюджете на 2021 год на проведение мероприятий по охране окружающей среды и развития объектов в сумме 1 049 853 тысячи тенге.";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2021 год на обеспечение функционирования автомобильных дорог и развитие транспортной инфраструктуры в сумме 27 709 242 тысячи тенге.";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резерв акимата Алматинской области на 2021 год в сумме 744 800 тысяч тенге.".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октября 2021 года № 9-52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 № 64-339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Алматинской области на 2021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773 700 316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113 677 849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75 632 037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75 632 037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35 658 697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35 658 697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2 387 115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2 109 747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277 368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8 217 002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3 464 404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3 369 814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4 617 476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4 617 476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135 122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651 751 818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244 195 349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244 195 349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407 556 469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407 556 469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77"/>
        <w:gridCol w:w="1006"/>
        <w:gridCol w:w="1006"/>
        <w:gridCol w:w="6210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73"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779 196 238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6 223 277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4 285 689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3 642 331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2 676 815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461 818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1 016 749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125 789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1 319 373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1 010 536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17 253 614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17 048 821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12 478 682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204 793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358 354 910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48 102 367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48 102 367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5 344 834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42 757 533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271 152 970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235 684 119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2 114 808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4 067 811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197 062 160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640 813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28 921 995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25 586 385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25 149 942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9 882 466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8 855 082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1 027 384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15 479 272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14 793 041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14 318 473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474 568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2 372 084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2 102 985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1 246 832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20 001 385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19 980 091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623 060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3 954 520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941 007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547 618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11 822 809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17 558 427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4 313 436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3 791 677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1 745 691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1 579 054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521 759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5 342 070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7 732 545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170 247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903 272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органов здравоохранения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6 125 929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мероприятия по предупреждению распространения коронавирусной инфекции COVID-19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38 957 527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6 930 696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5 521 201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1 183 060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2 828 702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895 810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1 200 282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745 526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2 403 065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1 956 265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29 623 766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29 471 244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230 615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27 700 037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22 690 134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22 683 134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1 299 542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21 383 592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2 332 554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18 466 566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20 869 267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3 885 287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1 975 431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1 151 142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9 428 595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1 902 890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1 902 890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7 525 705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6 387 974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624 246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3 965 463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1 957 019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693 418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242 867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450 551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1 020 949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108 510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859 658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345 192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322 211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2 157 648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613 712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7 485 519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4 517 964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4 517 964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4 156 804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2 967 555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2 967 555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2 967 555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57 323 395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50 033 335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44 460 702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212 546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1 523 224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производства приоритетных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3 515 539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529 730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699 129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137 176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64 355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12 004 360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17 755 540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4 624 787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1 257 938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1 284 911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4 287 722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91 045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255 607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3 509 482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2 169 701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2 155 900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2 017 488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1 966 263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1 223 024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220 559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1 662 120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1 055 854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509 734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30 575 498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30 575 498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28 988 920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160 763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28 818 688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1 474 338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1 258 369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36 846 605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27 709 242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27 709 242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8 838 923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8 177 284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10 693 035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5 619 584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817 896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4 801 688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3 517 779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3 517 779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102 359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3 108 877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40 190 257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19 289 982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378 632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10 708 208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2 737 569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4 893 073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20 900 275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1 627 798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934 257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693 541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41 020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744 800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3 101 722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372 131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318 231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6 051 413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195 505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5 855 908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4 518 717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3 287 574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4 261 141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4 158 481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4 135 229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23 252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119 061 590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119 061 590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119 061 590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97 944 109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858 769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18 980 698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1 278 014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11 529 824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20 807 588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1 899 375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8 191 853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8 374 143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4 181 666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2 492 477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239 217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предпринимательских инициатив в рамках Дорожной карты занятости на 2020–2021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5"/>
        <w:gridCol w:w="55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9 277 764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9 028 552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808"/>
        <w:gridCol w:w="1704"/>
        <w:gridCol w:w="1704"/>
        <w:gridCol w:w="2879"/>
        <w:gridCol w:w="39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74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5 157 639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5 157 639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5 157 639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5 157 639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4 587 062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4 587 062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70 577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  <w:bookmarkEnd w:id="7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1426"/>
        <w:gridCol w:w="919"/>
        <w:gridCol w:w="3697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-22 183 385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22 183 385 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22 335 623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22 335 623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эмиссионные ценные бумаги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13 761 765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8 573 858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9 099 475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9 099 475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9 099 475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76"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9 251 713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2 805 006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6 446 540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 бюджетных кредитов, выданных из республиканского 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