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202f" w14:textId="6e12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субсидирования развития племенного животноводства,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26 февраля 2021 года № 75. Зарегистрировано Департаментом юстиции Алматинской области 26 февраля 2021 года № 5894. Утратило силу постановлением акимата Алматинской области от 14 марта 2022 года № 57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14.03.2022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15 марта 2019 года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Утвердить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согласно приложению 1-1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постановлением акимата Алматинской области от 23.12.2021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Турдалиева.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2021 года №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Алматинской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на развитие племенного животноводства, повышения продуктивности и качества продукции животноводства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(голов, килограмм, штук, пчелиная семья)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1 692 490 000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189 900 000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крупного рогатого скота мужской особи, (в том числе племенные мужские особи молочных или молочно-мясных пород), реализованного или перемещенного на откорм в откормочные площадки или на мясоперерабатывающие предприятия с убойной мощностью 50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202 423 800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34 962 930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1 573 331 850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8 393 464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251 803 920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136 040 000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племенных и дистрибьюторных центров за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311 370 000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283 315 200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44 497 442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3 559 795 360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1 994 208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99 710 400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1 929 091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115 745 460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121 733 983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146 080 780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40 922 688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45 014 957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742 148 000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1 755 505 000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импортированных племенных баранов-производителей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используемого для воспроизводства товарной отары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Пчелиная семья/сезон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2 546 510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140 058 050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14 082 862 777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2020 году (лист ожидания) по направлениям субсидирования на развитие племенного животноводства, повышения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55 604 000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418 355 000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544 654 000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поступивший в резерв 2021 году (лист ожидания) по направлениям субсидирования на развитие племенного животноводства, повышение продуктивности и качества продукции животноводства в пределах средств, выделенных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2 189 896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43 797 920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1 082 917,7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21 658 354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53 362 200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11 864 564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949 165 120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18 244 200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66 288 664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99 432 996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3 022 559 790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средств местного бюджета объемы субсидий поступивший в резерв 2021 году (лист ожидания) по направлениям субсидирования на развитие племенного животноводства, повышения продуктивности и 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быка-производителя мясных и мясо-молочных пород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7 523 557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338 560 065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50 705 520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54 202 080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124 120 800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10 334 885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826 790 800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5 338 920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 (действует до 1 января 2022 года)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21 690 269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32 535 404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188 730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471 825 000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отечественных племенных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мелкого рогатого скота мужской особи, реализованного на откорм в откормочные площадки или на мясоперерабатывающие предприятия с убойной мощностью 300 голов в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8 649 000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14 027 640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25 467 750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2 667 935 979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субсидий по направлениям субсидирования на удешевление стоимости затрат на корма маточному поголовью сельскохозяйственных животных в пределах средств, выделенных из местного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802 380 000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236 642 500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1 690 982 500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1-1.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2021 года № 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1-1 постановлением акимата Алматинской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 и сроки подачи заявки на получение субсидий на удешевление стоимости затрат на корма маточному поголовью сельскохозяйственных животных по Алматинской области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(коров и нетелей старше 24 месяцев) на момент подачи заявки не менее 50 голов;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молочно-товарные фермы получивший заключение специальной комиссии на соответствие инфраструктуры;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декабря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текущего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коров и нетелей старше 24 месяцев на момент подачи заявки;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(маток старше 18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(возраст маточного поголовья старше 36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маточного поголовья на момент подачи заявки (возраст маточного поголовья старше 36 месяцев);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регистрации и соответствия данных маточного поголовья, в ИБСПР и ИСЖ на момент подачи заявки;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ИСЖ – база данных по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ИБСПР – информационная база селекционной и племенной работы.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февраля 2021 года № 75</w:t>
            </w:r>
          </w:p>
        </w:tc>
      </w:tr>
    </w:tbl>
    <w:bookmarkStart w:name="z4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Алматинской области признаваемых утратившими силу 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Алматинской области "Об утверждении объемов субсидирования развития племенного животноводства, повышения продуктивности и качества продукции животноводства" от 11 марта 2020 года № 92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5434</w:t>
      </w:r>
      <w:r>
        <w:rPr>
          <w:rFonts w:ascii="Times New Roman"/>
          <w:b w:val="false"/>
          <w:i w:val="false"/>
          <w:color w:val="000000"/>
          <w:sz w:val="28"/>
        </w:rPr>
        <w:t>, опубликован 11 марта 2020 года в Эталонном контрольном банке нормативных правовых актов Республики Казахстан).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Алматинской области "О внесении изменений и дополнения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 от 17 июня 2020 года № 251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5545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июня 2020 года в Эталонном контрольном банке нормативных правовых актов Республики Казахстан).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Алматинской области "О внесении изменений и дополнения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 от 18 сентября 2020 года № 346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5664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22 сентября 2020 года в Эталонном контрольном банке нормативных правовых актов Республики Казахстан).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Алматинской области "О внесении изменений в постановление акимата Алматинской области от 11 марта 2020 года № 92 "Об утверждении объемов субсидирования развития племенного животноводства, повышения продуктивности и качества продукции животноводства" от 25 декабря 2020 года № 520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5839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декабря 2020 года в Эталонном контрольном банке нормативных правовых актов Республики Казахстан).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