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9f08" w14:textId="3c09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22 декабря 2020 года № 605 "Об утверждении Шалкарского районного бюджета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7 июня 2021 года № 61. Зарегистрирован в Министерстве юстиции Республики Казахстан 21 июня 2021 года № 23129.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22 декабря 2020 года "Об утверждении Шалкарского районного бюджета на 2021-2023 годы" № 605 (зарегистрированное в Реестре государственной регистрации нормативных правовых актов № 7840) следующие изменения и дополнения: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Шалкарский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13730594,2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3413322,0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70378,0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39623,1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10207271,1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13889722,8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3412,0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5339,0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-162540,6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- 162540,6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8751,0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5339,0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159128,6 тысяч тенге.";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"466828,6" заменить цифрами "483683,1";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"1890,0" заменить цифрами "1100,0";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"15491,0" заменить цифрами "19305,0";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седьмым и восьмым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улучшение качества жизни инвалидов в соответствии с индивидуальной программой реабилитации – 34164,0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и улиц населенных пунктов – 43312,0 тысяч тенге.";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шестой, седьмой исключить.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7 июня 2021 года № 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22 декабря 2020 года № 605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13730594,2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10207271,1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13889722,8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комунальным имуществом, постприватизационная деятельность и регулирование споров,связанных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3455309,1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3137142,9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3137142,9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тграниц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проекта "Ауыл –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–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7 июня 2021 года № 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Шалкарского районного маслихата от 22 декабря 2020 года № 605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текущих целевых трансфертов бюджетам города районного значения и сельских округов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376714,7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Котибарулы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 би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483683,1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