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976" w14:textId="ce7e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2020 года № 612 "Об утверждении бюджета Айшуакского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марта 2021 года № 28. Зарегистрировано Департаментом юстиции Актюбинской области 15 марта 2021 года № 8131.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2020 года № 612 "Об утверждении бюджета Айшуакского сельского округа на 2021-2023 годы" (зарегистрированное в Реестре государственной регистрации нормативных правовых актов № 7895,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"24376,0" заменить цифрами "28083,0";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"21860,0" заменить цифрами "25567,0";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"24376,0" заменить цифрами "31124,0";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 "-3040,7";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"3040,7";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"3040,7";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"724,0" заменить цифрами "4431,0"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12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