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26a" w14:textId="f632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26 февраля 2021 года № 37. Зарегистрировано Департаментом юстиции Актюбинской области 1 марта 2021 года № 8071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на казахском языке в новой редакции, текст на русском языке не меняется постановлением акимата Шалкарского района Актюбинской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Шалкарского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Шалкарского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решения на казахском языке в новой редакции, текст на русском языке не меняется постановлением акимата Шалкарского района Актюбинской области от 12.12.2022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4 апреля 2019 года № 88 "Об определении перечня должностей специалистов в области образования, социального обеспечения, культуры и спорта,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за № 6071, опубликованное 18 апреля 2019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Шалкарского района"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Шалкарского района.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СОГЛАСОВАНО: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 2021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Шалкарского района от 26 февраля 2021 года № 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 по Шалкарскому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Шалкарского района Актюбинской области от 12.12.2022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библиотекой государственного учреждения и государственного коммунального предприятия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сектора государственного учреждения и государственного коммунального предприятия районного значения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Культорганизатор (основных служб)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 специалистов в сфере социального обеспечения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 по уходу за престарелыми и лицами с инвалидностью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