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6eef4" w14:textId="3f6ee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Акжар Кайындинского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Кайындинского сельского округа Уилского района Актюбинской области от 8 апреля 2021 года № 9. Зарегистрировано Департаментом юстиции Актюбинской области 9 апреля 2021 года № 8236. Утратило силу решением акима Кайындинского сельского округа Уилского района Актюбинской области от 6 декабря 2021 года №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Кайындинского сельского округа Уилского района Актюбинской области от 06.12.2021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Уилской районной территориальной инспекции Комитета ветеринарного контроля и надзора Министерства сельского хозяйства Республики Казахстан от 19 марта 2021 года № 2-14/43, аким Кайындинского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 ограничительные мероприятия на территории села Акжар Кайындинского сельского округа Уилского района, в связи с выявлением заболевания бруцеллез среди крупного рогатого скота.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учереждению "Аппарат акима Кайындинского сельского округа Уилского района Актюбинской области" в установленном законодательством порядке обеспечить;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Уилского района,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Кайындинского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Косдаулетов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