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7be3" w14:textId="ac87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Уилского района</w:t>
      </w:r>
    </w:p>
    <w:p>
      <w:pPr>
        <w:spacing w:after="0"/>
        <w:ind w:left="0"/>
        <w:jc w:val="both"/>
      </w:pPr>
      <w:r>
        <w:rPr>
          <w:rFonts w:ascii="Times New Roman"/>
          <w:b w:val="false"/>
          <w:i w:val="false"/>
          <w:color w:val="000000"/>
          <w:sz w:val="28"/>
        </w:rPr>
        <w:t>Решение акима Уилского района Актюбинской области от 28 июня 2021 года № 1. Зарегистрирован в Министерстве юстиции Республики Казахстан 2 июля 2021 года № 23251.</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РЕШИЛ:</w:t>
      </w:r>
    </w:p>
    <w:bookmarkEnd w:id="0"/>
    <w:bookmarkStart w:name="z3" w:id="1"/>
    <w:p>
      <w:pPr>
        <w:spacing w:after="0"/>
        <w:ind w:left="0"/>
        <w:jc w:val="both"/>
      </w:pPr>
      <w:r>
        <w:rPr>
          <w:rFonts w:ascii="Times New Roman"/>
          <w:b w:val="false"/>
          <w:i w:val="false"/>
          <w:color w:val="000000"/>
          <w:sz w:val="28"/>
        </w:rPr>
        <w:t xml:space="preserve">
      1. Образовать избирательные участки на территории Уилского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акима Уилского района Актюбинской области "Об образовании избирательных участков на территории Уилского района" от 14 февраля 2020 года № 1 (зарегистрированное в Реестре государственной регистрации нормативных правовых актов № 6817).</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акима Уилского района"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Уилского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Уилская районная территориальная </w:t>
            </w:r>
          </w:p>
          <w:p>
            <w:pPr>
              <w:spacing w:after="20"/>
              <w:ind w:left="20"/>
              <w:jc w:val="both"/>
            </w:pPr>
            <w:r>
              <w:rPr>
                <w:rFonts w:ascii="Times New Roman"/>
                <w:b w:val="false"/>
                <w:i/>
                <w:color w:val="000000"/>
                <w:sz w:val="20"/>
              </w:rPr>
              <w:t xml:space="preserve">избирательная комиссия Актюбинской области </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Уилского района от 28 июня </w:t>
            </w:r>
            <w:r>
              <w:br/>
            </w:r>
            <w:r>
              <w:rPr>
                <w:rFonts w:ascii="Times New Roman"/>
                <w:b w:val="false"/>
                <w:i w:val="false"/>
                <w:color w:val="000000"/>
                <w:sz w:val="20"/>
              </w:rPr>
              <w:t>2021 года № 1</w:t>
            </w:r>
          </w:p>
        </w:tc>
      </w:tr>
    </w:tbl>
    <w:bookmarkStart w:name="z10" w:id="5"/>
    <w:p>
      <w:pPr>
        <w:spacing w:after="0"/>
        <w:ind w:left="0"/>
        <w:jc w:val="left"/>
      </w:pPr>
      <w:r>
        <w:rPr>
          <w:rFonts w:ascii="Times New Roman"/>
          <w:b/>
          <w:i w:val="false"/>
          <w:color w:val="000000"/>
        </w:rPr>
        <w:t xml:space="preserve"> Избирательные участки на территории Уилского района</w:t>
      </w:r>
    </w:p>
    <w:bookmarkEnd w:id="5"/>
    <w:p>
      <w:pPr>
        <w:spacing w:after="0"/>
        <w:ind w:left="0"/>
        <w:jc w:val="both"/>
      </w:pPr>
      <w:r>
        <w:rPr>
          <w:rFonts w:ascii="Times New Roman"/>
          <w:b w:val="false"/>
          <w:i w:val="false"/>
          <w:color w:val="ff0000"/>
          <w:sz w:val="28"/>
        </w:rPr>
        <w:t xml:space="preserve">
      Сноска. Приложение – в редакции решения акима Уилского района Актюбинской области от 23.08.2024 </w:t>
      </w:r>
      <w:r>
        <w:rPr>
          <w:rFonts w:ascii="Times New Roman"/>
          <w:b w:val="false"/>
          <w:i w:val="false"/>
          <w:color w:val="ff0000"/>
          <w:sz w:val="28"/>
        </w:rPr>
        <w:t>№ 5</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решением акима Уилского района Актюбинской области от 19.02.2026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389</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Көкжар 68, здание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Құрманғазин Бейсұлла 19, 20, 21, 22, 23, 24, 25, 26, 27, 28, 29, 30, 31, 32, 33, 34, 35, 36, 37, 38, 39, 41, 42, 43, 45, 46, 47, 48, 49, 50/1, 50/2, 51, 53, 55, 57, 59, 61, 63, 65/1, 65/2; улица Шернияз Жарылғасұлы, 65, 66/1, 66/2, 66/3, 66/4, 66/5, 66/6, 66/7, 66/8, 68, 69, 70, 73, 74, 75, 79, 81, 83, 85, 87; улица Көкжар 31, 32А, 38, 39, 40, 41, 44, 45, 48, 53, 54, 55, 57, 64; улица Қойшығұлов Ахметжан 1/1, 1/2, 2/1, 2/2, 3/1, 3/2, 4/1, 4/2, 5, 6, 7, 8/1, 8/2, 9, 10, 11, 12, 13, 14, 15, 16, 17, 18, 19, 20, 21, 23, 25/1, 25/2, 26, 27, 28, 29, 30; улица Дәуленов Сәлкен 1, 3, 4, 6, 7, 9, 9А, 10/1, 10/2, 10/3, 10/4, 11, 12/1, 12/2, 12/3, 12/4, 16, 17, 19, 20, 22, 25, 27, 29, 33; улица Екібаев Амантұрлы 38, 39, 41, 42, 46, 48, 50, 52; улицы Берсиев Шығанақ, Жолмырзаев Байсалбай.</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Құрманов Исламғали 86, здание коммунального государственного учреждения "Уилская казахская средняя школа имени Ж.Жусибалиева"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25, 27, 31, 33, 34, 35, 38, 39, 40, 41, 42, 43, 45, 46, 47, 48, 50, 51, 52, 53, 55, 56, 58/1, 58/2, 59/1, 59/2, 60/1, 60/2, 61/1, 61/2, 62/1, 62/2, 62/3, 63/1, 63/2, 64, 65, 66, 67, 68, 69/1, 69/2, 71, 73, 74,75, 76, 78А, 80, 82, 84/1, 84/2, 88/1, 88/2, 88/3, 88/4, 90/1, 90/2, 90/3, 90/4; улица Қойшығұлов Ахметжан 31, 32, 33, 35, 36, 36А, 37, 38/1, 38/2, 39, 40/1, 40/2, 41/1, 41/2, 43, 44, 45/1, 45/2, 46/1, 46/2, 46/3, 46/4, 47/1, 47/2, 50/1, 50/2; улица Аманкелді Иманов 6/1, 6/2, 8/1, 8/2, 10/1, 10/2, 12/1, 12/2, 13, 13А, 14/1, 14/2, 16/1, 16/2, 17, 18, 20, 22, 24, 26, 28; улица Дәуленов Сәлкен 24/1, 24/2, 26, 35, 39/1, 39/2, 41/1, 41/2, 43/1, 43/2, 45/1, 45/2, 47/1, 47/2, 49/1, 49/2; улица Ержанов Қуаныш 4/1, 4/2, 4/3, 4/4, 6, 8, 10, 11, 12, 13, 14, 15, 17/1, 17/2, 18, 19/1, 19/2, 19/4, 20, 22, 23/1, 23/2, 24, 25, 26, 27, 29, 31, 33; улица Еркінов Шүкір 1, 2А, 2/1, 2/2, 3/1, 3/2, 4/1, 4/2, 5, 6/1, 6/2, 7, 9, 9А, 9Б, 11/1, 11/2, 11/3, 11/4, 13/1, 13/2, 13/3, 13/4, 13А, 15/1, 15/2, 15/3, 17/1, 17/2.</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Шернияз Жарылғасұлы 36, здание центра культуры и отдыха Шугыла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1, 2, 3, 4, 5, 6, 7, 8, 10, 11, 12, 13, 14, 15, 16, 17, 18, 19, 20, 21, 22, 24, 25, 26, 27, 28, 29, 30, 31, 32, 33, 34, 36, 37, 38, 39, 40, 41, 42, 43, 44, 45, 46, 47, 48, 50, 51, 52, 53, 55, 56, 57, 58, 59, 61, 64; улица Құрманғазин Бейсұлла 1, 2, 3, 4, 5, 6, 7, 8, 9, 10, 11, 12, 13, 14, 15, 16; улица Көкжар 6, 7, 9, 10, 11, 12, 14, 15, 16, 17, 18, 19, 21, 22, 25, 26, 28, 29,30; улица Құрманов Исламғали 1, 2, 8, 10, 12, 13, 15, 16, 17, 18, 19, 23, 24; улица Екібаев Амантұрлы 1, 2, 3, 5, 6, 7, 9, 10, 11, 12, 13, 14, 15/2, 16, 18, 21, 22, 23, 24, 25, 27, 28, 29, 31, 32; улицы Масатов Сауытбай, Қарақұлов Ишанбай, Оноприенко Николай, Дүсіпов Үмбет, Төлебаев Мұса, Қлипанов Отар.</w:t>
      </w:r>
    </w:p>
    <w:p>
      <w:pPr>
        <w:spacing w:after="0"/>
        <w:ind w:left="0"/>
        <w:jc w:val="left"/>
      </w:pPr>
      <w:r>
        <w:rPr>
          <w:rFonts w:ascii="Times New Roman"/>
          <w:b/>
          <w:i w:val="false"/>
          <w:color w:val="000000"/>
        </w:rPr>
        <w:t xml:space="preserve"> Избирательный участок № 392</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Аманкелді Иманов 2, здание коммунального государственного учреждения "Уилская казахская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76, 78, 79, 80/1, 80/2, 82, 84, 86, 88/1, 88/2, 89, 90, 91/1, 91/2, 92, 93/1, 93/2, 94, 95/1, 95/2, 96, 97/1, 97/2, 98, 99/1, 99/2, 100, 101, 102/1, 102/2, 103/1, 103/2, 104, 105, 105А, 105Б, 106, 107, 107Б, 108, 109, 110, 111, 113/1, 113/2, 113/3, 115/1, 115/2, 115/3, 116, 117/1, 117/2, 119/1, 119/2, 121, 123, 125, 125А, 127/1, 127/2, 127/3, 129, 133, 135, 137, 139,145, 147; улица Көкжар 65, 67, 71/1, 71/2, 72, 73/1, 73/2, 74, 75/1, 75/2, 76, 77/1, 77/2, 78, 79, 80/1, 80/2, 81, 82, 83, 84, 85, 86, 87, 88, 89, 90, 91, 92, 93, 94, 95, 96, 97/1, 97/2, 97/3, 98, 99/1, 99/2, 100, 101, 102, 103/1, 103/2, 104/1, 104/2, 104/3, 105/1, 105/2, 105/3, 106, 107/1, 107/2, 108/1, 108/2, 108/3, 109, 110, 112, 114, 115, 116, 117, 118, 120, 121, 124, 125, 126; улица Абай Құнанбаев 1/1, 1/2, 2, 3, 4/1, 4/2, 5/1, 5/2, 6, 7/1, 7/2, 8, 9, 10, 11, 12, 13/1, 13/2, 14, 15/1, 15/2, 17/1, 17/2, 18/1, 18/2, 19; улица Аманкелді Иманов 1/1, 1/2, 3, 5/1, 5/2, 5/3, 5/4, 7, 9; улица Ержанов Қуаныш 1, 2, 3, 5, 7, 9; улицы Бақаев Бауетдин, Тапалова Нұрсұлу, Медетбаев Дауылбай, Байғанин Нұрпейіс, Молдағұлова Алия.</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Алтынсарин Ыбырай 19, здание физкультурно-оздоровительного комплекса коммунального государственного учреждения "Уилская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77/1, 77/2, 79/1, 79/2, 81, 81А, 83, 85, 87, 92/1, 92/2, 94/1, 94/2, 96, 98, 100, 102, 104, 106, 108; улица Абай Құнанбаев 20, 21, 22, 23, 24, 25/1, 25/2, 25/3, 25/4, 26, 27, 29, 31; улица Еркінов Шүкір 8, 8А, 10, 12, 14, 16, 18, 19/1, 19/2, 21, 23, 25/1, 25/2, 26, 27, 28, 30, 31, 34, 35, 36, 37, 38, 39А, 40, 41, 42, 43, 45, 49, 51, 53, 55, 57, 59; улицы Алтынсарин Ыбырай, Сатпаев Қаныш, Әл-Фараби, Асанқайғы жырау, Желтоқсан, Тәуелсіздік, Қаңтарбаев Тұрғали, Құрманғазы Сағырбаев, Халел Досмухамедұлы, Рәбиға Сыздық.</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Каракемер улица Достық 3, здание Каракемерского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Каракемер: улицы Беибитшилик, Ардагерлер, Достык, Ынтымактастык; зимовка Доброво, зимовка Еңсеген, зимовка Тайлақбай.</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Акшатау улица Акжол 1а, здание коммунального государственного учреждения "Акшатауская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Акшатау: улицы Жастар, Алаш, Акжол, Әжібай би; зимовка Сарат, зимовка Талтоғай.</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Кумжарган улица Республика 23, здание Кумжарганского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Кумжарган: улицы Дінмұхамед Қонаев, К.Ержанов, Бекет ата, Астана.</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Каратал улица Ж.Жусибалиева 2, здание коммунального государственного учреждения "Средняя школа Имени Ш.Берсиева"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Каратал: улицы Ш.Берсиев, Әбілқайыр хан, Актобе, Абай, О.Бакаев, И.Карагулов, Шәкәрім, Ж.Жусибалиев, Республика, Бейбитшилик, З.Баймолдина, Кокжар, Тауелсиздик, Сулеймен аулие, Кобланды батыр, А.Молдагулова.</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Карасу улица Ахмет Жұбанов 5, здание коммунального государственного учреждения "Курмановская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Карасу: улицы Ахмет Жұбанов, Бауыржан Момышұлы.</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Амангелды улица Астана 16, здание Амангелдинского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Амангелды: улицы Жанакадам, Алгабас, Ынтымак, Бейбитшилик, Астана.</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Карасу улица Алашорда 7, здание Карасуского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Карасу: улицы Тамдыкол, Макпалкол, Алашорда, Ойыл.</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Коптогай улица Казахстан 18, здание Коптогайского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Коптогай: улицы Ардагер, Достык, Курман, Женис, Мектеп, Наурыз, Сапы, Тауелсиздик, Әл-Фараби, Жамбыл, Мәңгілік Ел.</w:t>
      </w:r>
    </w:p>
    <w:p>
      <w:pPr>
        <w:spacing w:after="0"/>
        <w:ind w:left="0"/>
        <w:jc w:val="left"/>
      </w:pPr>
      <w:r>
        <w:rPr>
          <w:rFonts w:ascii="Times New Roman"/>
          <w:b/>
          <w:i w:val="false"/>
          <w:color w:val="000000"/>
        </w:rPr>
        <w:t xml:space="preserve"> Избирательный участок № 569</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Коптогай улица Мектеп 4, здание коммунального государственного учреждения "Курманская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Коптогай: улицы Казахстан, Абай.</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Шубарши улица Желтоксан 19, здание Шубаршийского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Шубарши: улицы Аксай, Желтоксан, Ишанбай Қарақұлов, Шығанақ Берсиев.</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Местонахождение избирательного участка: Сарбииский сельский округ село Сарбие улица Жастар 13, здание Сапаккольского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Сарбие: улицы Бейбитшилик, Жекенды, Астана, Актобе, Курмангазы, Махамбет, Жастар, Айтеке би, А.Молдагулова, Желтоксан, Женис, Исатай.</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Местонахождение избирательного участка: Сарбииский сельский округ село Каракол улица Абай 10, здание коммунального государственного учреждения "Каракольская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Каракол: улица Абай.</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Местонахождение избирательного участка: Караойский сельский округ село Караой улица Енбеккерлер 2, здание Караойского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Караой: улицы Тауелсиздик, Жетикол, Енбеккерлер, Казакстан-2030, Ынтымак, Алашорда, Бауыржан Момышұлы, Оркениет, Жаскайрат, Желтоксан.</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Местонахождение избирательного участка: Караойский сельский округ село Кубасай улица Кызылкорган 7, здание коммунального государственного учреждения "Кубасайская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Кубасай: улицы Кызылкорган, Бейбитшилик.</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Саралжын улица Коктал 2, здание коммунального государственного учреждения "Саралжинская средняя школа Имени А.Дербисалина"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Саралжын: улицы А.Дербисалин, Алаш, Ботагоз-2, Актобе, Казакстан, И.Курманов, Көктал, К.Шоланов, Таубатыр, Бейбитшилик, С.Керимбаева; село Конырат: улицы Конырат, Ойыл.</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Шикудык улица Қайрат Рысқұлбеков 18, здание Шикудыкского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Шикудык: улицы Теректи, Қайрат Рысқұлбеков.</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Бестамак улица Тайсойган 6, здание Тайсойганского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Бестамак: улицы Аяпберген, Тайсойган, Жасталап.</w:t>
      </w:r>
    </w:p>
    <w:p>
      <w:pPr>
        <w:spacing w:after="0"/>
        <w:ind w:left="0"/>
        <w:jc w:val="left"/>
      </w:pPr>
      <w:r>
        <w:rPr>
          <w:rFonts w:ascii="Times New Roman"/>
          <w:b/>
          <w:i w:val="false"/>
          <w:color w:val="000000"/>
        </w:rPr>
        <w:t xml:space="preserve"> Избирательный участок № 411</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Аккемер улица Жеткиншек 9, здание Аккемерского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Аккемер: улицы Жеткиншек, Бекет ата, Киыл.</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Местонахождение избирательного участка: Каиындинский сельский округ село Акжар улица Мектеп 4, здание Акжарского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Акжар: улицы А.Иманова, Ш.Берсиева, Кенес, Каиынды, Мектеп, Жастар.</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Местонахождение избирательного участка: Каиындинский сельский округ село Косембай улица Орталык 10, здание Косембайского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Косембай: улицы Ынтымак, Орталык, Булак.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