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bf48" w14:textId="731b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Алтыкарасуского сельского округа от 4 декабря 2020 года № 24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7 июля 2021 года № 14. Зарегистрировано в Министерстве юстиции Республики Казахстан 9 июля 2021 года № 23439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17 июня 2021 года № 2-14-07/120,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"Арна" расположенного в зимовке Шыгырлы села Енбекши Алтыкарасуского сельского округа,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от 4 декабря 2020 года № 24 "Об установлении ограничительных мероприятий" (зарегистрированное в Реестре государственной регистрации нормативных правовых актов № 7754).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Алтыкарасуского сельского округа Темирского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Темирского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Алтыкарасуского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