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7962" w14:textId="7a27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570 "Об утверждении бюджета Кенкиякского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35. Зарегистрировано Департаментом юстиции Актюбинской области 5 апреля 2021 года № 8226.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570 "Об утверждении бюджета Кенкиякского сельского округа на 2021–2023 годы" (зарегистрированное в Реестре государственной регистрации нормативных правовых актов № 7956, опубликованное 14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"94 340" заменить цифрами "94 793,9";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"-453,9";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"453,9".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