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33634" w14:textId="ac336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30 декабря 2020 года № 568 "Об утверждении бюджета города Темира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30 марта 2021 года № 33. Зарегистрировано Департаментом юстиции Актюбинской области 5 апреля 2021 года № 8225.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Темирский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30 декабря 2020 года № 568 "Об утверждении бюджета города Темира на 2021–2023 годы" (зарегистрированное в Реестре государственной регистрации нормативных правовых актов № 7947, опубликованное 12 января 2021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"62 825" заменить цифрами "64 715";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"56 193" заменить цифрами "58 083";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"62 825" заменить цифрами "64 841,2";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– цифру "0" заменить цифрами "-126,2 тысяч";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–цифру "0" заменить цифрами "126,2 тысяч";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"4 500" заменить цифрами "6 390".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Темирского районного маслихата" в установленном законодательством порядке обеспечить государственную регистрацию настоящего решения в Департаменте юстиции Актюбинской области.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2021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Адилханов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30 марта 2021 года № 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 от 30 декабря 2020 года № 568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Темира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законадательсва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