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72b3" w14:textId="27e7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38. Зарегистрировано Департаментом юстиции Актюбинской области 2 апреля 2021 года № 8214. Утратило силу решением Темирского районного маслихата Актюбинской области от 18 марта 2022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района" (зарегистрированное в Реестре государственной регистрации нормативных правовых актов № 4387, опубликованное 3 июля 2015 года в газете "Темір")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"постановлением Министра национальной экономики Республики Казахстан от 6 ноября 2014 года № 72" заменить словами "приказом Министра национальной экономики Республики Казахстан от 6 ноября 2014 года № 72", текст на казахском языке не 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