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036a03" w14:textId="f036a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Мартукского района от 30 мая 2019 года № 206 "Об утверждении перечня, наименований и индексов автомобильных дорог общего пользования районного значения по Мартукскому району"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Мартукского района Актюбинской области от 10 марта 2021 года № 46. Зарегистрировано Департаментом юстиции Актюбинской области 11 марта 2021 года № 8098. Утратило силу постановлением акимата Мартукского района Актюбинской области от 8 октября 2025 года № 219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Мартукского района Актюбинской области от 08.10.2025 № 219 (вводится в действие по истечении десяти календарных дней после дня его первого официального опубликования).</w:t>
      </w:r>
    </w:p>
    <w:bookmarkStart w:name="z1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17 июля 2001 года "Об автомобильных дорогах",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Мартукского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Мартукского района от 30 мая 2019 года № 206 "Об утверждении перечня, наименований и индексов автомобильных дорог общего пользования районного значения по Мартукскому району" (зарегистрированное в Реестре государственной регистрации нормативных правовых актов № 6223, опубликованное 12 июня 2019 года в Эталонном контрольном банке нормативных правовых актов Республики Казахстан) следующее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постановления на русском языке изложить в следующей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Настоящее постановление вводится в действие по истечении десяти календарных дней после дня его первого официального опубликования.";</w:t>
      </w:r>
    </w:p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Текст на казахском языке не меняется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1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"Мартукский районный отдел жилищно-коммунального хозяйства, пассажирского транспорта и автомобильных дорог"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Мартукского района.</w:t>
      </w:r>
    </w:p>
    <w:bookmarkStart w:name="z1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района.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Мартукского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Салыкбаев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постановлению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акимата Мартукского района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марта 2021 года № 46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Перечень, наименования и индексы автомобильных дорог общего пользования районного значения по Мартукскому району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Индекс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автодороги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Общая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протяженность, километр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"Мартук-Дмитриевка-Бойторысай-Полтавка" 0-44,275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44,275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"Вознесеновка-Жанажол" с трассы Актобе-Мартук 0-33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"Байторысай-Шевченко-Кызылжар-Борте" 0-43,825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43,825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Достык" 0-12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"Мартук-Каратаусай-Аккайын"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0-44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"Жайсан-Кокпекти" 0-7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"Курмансай-Шанды-Егизата" 0-39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Курмансай" 0-28,315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28,315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Покровка" 0-9,1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Каратогай с трассы Актобе-Мартук" 0-6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Мартук с трассы Актобе-Мартук" 0-6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Жайсан" 0-3,21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KD-МА-13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"Подъезд к селу Сарыжар" 0-4,56 км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280,285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