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b6af1" w14:textId="fcb6a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по Мартукскому району на 2021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Мартукского района Актюбинской области от 25 января 2021 года № 6. Зарегистрировано Департаментом юстиции Актюбинской области 26 января 2021 года № 8027. Прекращено действие в связи с истечением срока</w:t>
      </w:r>
    </w:p>
    <w:p>
      <w:pPr>
        <w:spacing w:after="0"/>
        <w:ind w:left="0"/>
        <w:jc w:val="both"/>
      </w:pP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Настоящее постановление вводится в действие с 01.01.2021.</w:t>
      </w:r>
    </w:p>
    <w:bookmarkStart w:name="z2" w:id="0"/>
    <w:p>
      <w:pPr>
        <w:spacing w:after="0"/>
        <w:ind w:left="0"/>
        <w:jc w:val="both"/>
      </w:pPr>
      <w:r>
        <w:rPr>
          <w:rFonts w:ascii="Times New Roman"/>
          <w:b w:val="false"/>
          <w:i w:val="false"/>
          <w:color w:val="000000"/>
          <w:sz w:val="28"/>
        </w:rPr>
        <w:t xml:space="preserve">
      В соответствии с подпунктом 2) пункта 1 </w:t>
      </w:r>
      <w:r>
        <w:rPr>
          <w:rFonts w:ascii="Times New Roman"/>
          <w:b w:val="false"/>
          <w:i w:val="false"/>
          <w:color w:val="000000"/>
          <w:sz w:val="28"/>
        </w:rPr>
        <w:t>статьи 18</w:t>
      </w:r>
      <w:r>
        <w:rPr>
          <w:rFonts w:ascii="Times New Roman"/>
          <w:b w:val="false"/>
          <w:i w:val="false"/>
          <w:color w:val="000000"/>
          <w:sz w:val="28"/>
        </w:rPr>
        <w:t xml:space="preserve"> Уголовно-исполнительного кодекса Республики Казахстан от 5 июля 2014 года,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9</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 13898, акимат Мартукского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независимо от организационно-правовой формы и формы собственности по Мартукскому району на 2021 год, в разрезе организаций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"Мартукский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Мартукского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 1 января 2021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Мартукского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Кенжеханұлы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Мартукского района от 25 января 2021 года № 6</w:t>
            </w:r>
          </w:p>
        </w:tc>
      </w:tr>
    </w:tbl>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независимо от организационно-правовой формы и формы собственности по Мартукскому району на 2021 год в разрезе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"Мартук-сервис" на праве хозяйственного ведения государственного учреждения "Мартукский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"РОДНИКИ-АГРО"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"Жайсанский многопрофильный колледж" государственного учреждения "Управление образования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"Мартукский районный Дом культуры" государственного учреждения "Мартукский районный отдел культуры, физической культуры и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"Мартук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"Алихан ойл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