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cb98e" w14:textId="f9cb9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Кобдинскому району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Кобдинского района Актюбинской области от 1 февраля 2021 года № 42. Зарегистрировано Департаментом юстиции Актюбинской области 2 февраля 2021 года № 8039.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пунктом 9) </w:t>
      </w:r>
      <w:r>
        <w:rPr>
          <w:rFonts w:ascii="Times New Roman"/>
          <w:b w:val="false"/>
          <w:i w:val="false"/>
          <w:color w:val="000000"/>
          <w:sz w:val="28"/>
        </w:rPr>
        <w:t>статьи 9</w:t>
      </w:r>
      <w:r>
        <w:rPr>
          <w:rFonts w:ascii="Times New Roman"/>
          <w:b w:val="false"/>
          <w:i w:val="false"/>
          <w:color w:val="000000"/>
          <w:sz w:val="28"/>
        </w:rPr>
        <w:t xml:space="preserve">,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Кобдинского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независимо от организационно-правовой формы и формы собственности по Кобдинскому району на 2021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"Кобдинский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Кобдинского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Кобдинского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Кобдинского района от 1 февраля 2021 года № 42</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независимо от организационно-правовой формы и формы собственности по Кобдинскому району на 2021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образования Кобдинского района Управления образования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