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73b20" w14:textId="f773b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Иргизского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31 декабря 2021 года № 101. Зарегистрирован в Министерстве юстиции Республики Казахстан 6 января 2022 года № 26385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Законом Республики Казахстан "О правовых актах", Иргизский районный маслихат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следющие решения Иргизского районного маслихата: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Иргизского районного маслихата "Об утверждении Правил управления бесх</w:t>
      </w:r>
      <w:r>
        <w:rPr>
          <w:rFonts w:ascii="Times New Roman"/>
          <w:b w:val="false"/>
          <w:i w:val="false"/>
          <w:color w:val="000000"/>
          <w:sz w:val="28"/>
        </w:rPr>
        <w:t>озяйными отходами, признанными решением суда поступившими в коммунальную собственность по Иргизскому району" от 10 ноября 2017 года № 104 (зарегистрировано в Реестре государственной регистрации нормативных правовых актов под №5702);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Иргизского районного маслихата "О внесении изменения в решение Ирг</w:t>
      </w:r>
      <w:r>
        <w:rPr>
          <w:rFonts w:ascii="Times New Roman"/>
          <w:b w:val="false"/>
          <w:i w:val="false"/>
          <w:color w:val="000000"/>
          <w:sz w:val="28"/>
        </w:rPr>
        <w:t>изского районного маслихата от 10 ноября 2017 года № 104 "Об утверждении Правил управления бесхозяйными отходами, признанными решением суда поступившими в коммунальную собственность по Иргизскому району" от 25 декабря 2019 года № 262 (зарегистрировано в Реестре государственной регистрации нормативных правовых актов под № 6621).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Қызбергенов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