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ccf" w14:textId="db3f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Иргизского района от 15 ноября 2019 года № 196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30 июня 2021 года № 150. Зарегистрировано в Министерстве юстиции Республики Казахстан 9 июля 2021 года № 23426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15 ноября 2019 года № 196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6462)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 согласно приложению к настоящему постановлению.";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Иргизского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30 июня 2021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"15" ноября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061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района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ГУ и ГКП: 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 ГУ и ГКП: библиограф, библиотекарь, методист всех наименований (основных служб), руководитель коллектива (кружка),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