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f911" w14:textId="15ef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Иргизскому району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5 апреля 2021 года № 85. Зарегистрировано Департаментом юстиции Актюбинской области 6 апреля 2021 года № 8231.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 01.01.2021.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зарегистрированного в Реестре государственной регистрации нормативных правовых актов № 14010,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Иргизскому району в разрезе организации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- в размере четырех процентов списочной численности работников.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Иргизского района: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4 мая 2017 года № 57 "Об установлении квоты рабочих мест для инвалидов по Иргизскому району" (зарегистрированное в Реестре государственной регистрации нормативных правовых актов № 5498, опубликованное 24 мая 2017 года в районной газете "Ырғыз").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18 апреля 2019 года № 65 "О внесении изменений в постановление акимата Иргизского района от 04 мая 2017 года № 57 "Об установлении квоты рабочих мест для инвалидов по Иргизскому району" (зарегистрированное в Реестре государственной регистрации нормативных правовых актов № 6115, опубликованное 07 мая 2019 года в районной газете "Халық ақпарат");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"Иргизский районный отдел занятости и социальных программ"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Иргизского района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5 апреля 2021 года № 85 акимата Иргизского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Иргизскому району в разрезе организаций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"Наурыз-СИМ"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Ы.Алтынсарина" государственного учреждение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"Иргизская детско-юношеская спортивная школа" государственного учреждение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Иргизского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"Иргиз-Тургайский государственный природный резерват"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"Иргизская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