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09de" w14:textId="1850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Карауылкелдинского сельского округа Байганинского района Актюбинской области от 14 октября 2021 года № 193. Зарегистрировано в Министерстве юстиции Республики Казахстан 15 октября 2021 года № 24794. Утратило силу решением акима Карауылкелдинского сельского округа Байганинского района Актюбинской области от 14 декабря 2021 года № 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Карауылкелдинского сельского округа Байганинского района Актюбинской области от 14.12.2021 № 230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руководителя Байганинской районной территориальной инспекции Комитета ветеринарного контроля и надзора Министерства сельского хозяйства Республики Казахстана от 4 октября 2021 года № 02-09-04/168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на территории села Кокбулак, Карауылкелдинского сельского округа Байганинского района Актюбинской области в связи с выявлением болезни эмфизематозный карбункул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Карауылкелдинского сельского округа Байганинского района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Байганинского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Карауылкелдинского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