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8dd8e" w14:textId="3c8dd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Байганинского районного маслихата "Об утверждении бюджета Байганинского района на 2021-2023 годы" от 24 декабря 2020 года № 396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Байганинского районного маслихата Актюбинской области от 12 ноября 2021 года № 74. Зарегистрировано в Министерстве юстиции Республики Казахстан 24 ноября 2021 года № 25359.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Байганинского районного маслихата "Об утверждении бюджета Байганинского района на 2021-2023 годы" от 24 декабря 2020 года № 396 (зарегистрированное в Реестре государственной регистрации нормативных правовых актов под № 7859)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Байганинского района на 2021-2023 годы согласно приложениям 1, 2 и 3 соответственно, в том числе на 2021 год в следующих обьемах: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8 781 246,6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4 721 922,6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62 985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9 618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3 986 721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8 981 787,4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38 421,7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72 129,7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33 708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-238 962,5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254 342,8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72 129,7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33 708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– 200 540,8 тысяч тенге.". 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2021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Байганинского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Копжасаров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Байганинского районного маслихата от 12 ноября 2021 года № 74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Байганинского районного маслихата от 24 декабря 2020 года № 396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Байганинский районный бюджет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8 781 246,6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4 721 922,6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158 919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4 371 526,6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4 369 543,6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3 986 721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3 986 721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3 986 721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8 981 787,4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581 381,2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232 310,7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198 079,7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141 140,5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53 525,2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32 886,2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32 886,2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30 638,2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290 328,3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30 635,2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30 635,2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103 236,9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24 136,9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45 995,6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30 692,8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156 456,2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156 456,2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554 805,9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62 610,2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62 610,2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62 610,2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461 490,5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461 490,5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270 956,7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24 138,2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56 885,6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30 705,2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30 705,2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29 080,2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2 094 861,1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526 785,5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526 785,5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508 335,5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1 561 733,6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1 525 726,3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24 266,3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1 427 506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530 153,6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170 242,5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169 078,5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169 078,5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135 850,9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70 101,3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12 725,2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41 625,6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65 749,6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65 749,6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83 182,2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20 706,9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17 422,9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62 475,3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22 360,8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40 114,5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50 287,8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27 929,8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27 929,8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22 595,8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30 284,5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30 284,5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30 284,5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30 284,5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820 138,5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820 138,5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820 138,5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743 561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3 920 411,8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3 920 411,8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3 920 411,8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3 656 019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38 421,7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72 129,7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72 129,7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72 129,7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72 129,7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72 129,7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-238 962,5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238 962,5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72 129,7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72 129,7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72 129,7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33 708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200 540,8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200 540,8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200 540,8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