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686454" w14:textId="96864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Байганинского района Актюбинской области от 21 мая 2018 года № 116 "Об утверждении перечня, наименований и индексов автомобильных дорог общего пользования районного значения по Байганинскому району и признании утратившими силу некоторых постановлений акимата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Байганинского района Актюбинской области от 26 октября 2021 года № 246. Зарегистрировано в Министерстве юстиции Республики Казахстан 1 ноября 2021 года № 24982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ПОСТАНОВЛЯЕТ: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Байганинского района Актюбинской области "Об утверждении перечня, наименований и индексов автомобильных дорог общего пользования районного значения по Байганинскому району и признании утратившими силу некоторых постановлений акимата района" от 21 мая 2018 года № 116 (зарегистрировано в Реестре государственной регистрации нормативных правовых актов за № 3-4-173)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Байганинского района Актюбинской области.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Байганинского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Утаров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Государственное учреждение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"Управление пассажирского транспорта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автомобильных дорог Актюбинской области"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Байганинского района от 26 октября 2021 года № 246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Байганинского района от 21 мая 2018 года № 116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Перечень, наименования и индексы автомобильных дорог общего пользования районного значения по Байганинскому району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51"/>
        <w:gridCol w:w="5001"/>
        <w:gridCol w:w="2621"/>
        <w:gridCol w:w="3727"/>
      </w:tblGrid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50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автодороги</w:t>
            </w:r>
          </w:p>
        </w:tc>
        <w:tc>
          <w:tcPr>
            <w:tcW w:w="2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автодороги</w:t>
            </w:r>
          </w:p>
        </w:tc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протяженность, километр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0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KD-BA-37</w:t>
            </w:r>
          </w:p>
        </w:tc>
        <w:tc>
          <w:tcPr>
            <w:tcW w:w="2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Карауылкелды-Жаркамыс</w:t>
            </w:r>
          </w:p>
        </w:tc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102,480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0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KD-BA-38</w:t>
            </w:r>
          </w:p>
        </w:tc>
        <w:tc>
          <w:tcPr>
            <w:tcW w:w="2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Карауылкелды-Жаркамыс-Алтай батыр–Миялы– Оймауыт</w:t>
            </w:r>
          </w:p>
        </w:tc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171,255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50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KD-BA-39</w:t>
            </w:r>
          </w:p>
        </w:tc>
        <w:tc>
          <w:tcPr>
            <w:tcW w:w="2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Подъезд к селу Кемерши</w:t>
            </w:r>
          </w:p>
        </w:tc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56,000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0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KD-BA-40</w:t>
            </w:r>
          </w:p>
        </w:tc>
        <w:tc>
          <w:tcPr>
            <w:tcW w:w="2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Подъезд к селу Ебейты</w:t>
            </w:r>
          </w:p>
        </w:tc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43,690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0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KD-BA-41</w:t>
            </w:r>
          </w:p>
        </w:tc>
        <w:tc>
          <w:tcPr>
            <w:tcW w:w="2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Подъезд к селу Ногайты</w:t>
            </w:r>
          </w:p>
        </w:tc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1,400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50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KD-BA-42</w:t>
            </w:r>
          </w:p>
        </w:tc>
        <w:tc>
          <w:tcPr>
            <w:tcW w:w="2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Подъезд к селу Кокбулак</w:t>
            </w:r>
          </w:p>
        </w:tc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392,825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