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49a7" w14:textId="1d54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24 ноября 2021 года № 544. Зарегистрировано в Министерстве юстиции Республики Казахстан 30 ноября 2021 года № 25470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 (зарегистрированное в Реестре государственной регистрации нормативных правовых актов № 6092)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Алгинского района Актюбинской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Актюбинской области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Алгинского района Актюбинской области Ахметова Г.Ж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24 ноября 2021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"08"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городской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