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37ef6" w14:textId="d837e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Алгинского районного маслихата от 17 апреля 2014 года № 151 "Об установлении повышенных на двадцать пять процентов окладов и тарифных ставок специалистам в области социального обеспечения, образования, культуры, спорта являющимся гражданскими служащими и работающим в сельских населенных пунктах Алгинского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23 июня 2021 года № 54. Зарегистрирован в Министерстве юстиции Республики Казахстан 8 июля 2021 года № 23351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"Об установлении повышенных на двадцать пять процентов окладов и тарифных ставок специалистам в области социального обеспечения, образования, культуры, спорта являющимся гражданскими служащими и работающим в сельских населенных пунктах Алгинского района" от 17 апреля 2014 года под № 151 (зарегистрированное в Реестре государственной регистрации нормативных правовых актов под № 3888) следующие изменения: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указанного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установлении повышенных на двадцать пять процентов окладов и тарифных ставок специалистам в области социального обеспечения, культуры являющимся гражданскими служащими и работающим в сельских населенных пунктах Алгинского района";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Установить повышенные на двадцать пять процентов оклады и тарифные ставки специалистам в области социального обеспечения, культуры являющимся гражданскими служащими и работающим в сельских населенных пунктах Алгинского района, а также указанным специалистам, работающим в государственных организациях, финансируемых из местных бюджетов, по сравнению со ставками специалистов, занимающихся этими видами деятельности в городских условиях.".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Алгинского районного маслихата"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интернет–ресурсе Алгинского районного маслихата после его официального опубликования.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Алгинского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Алгинского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