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74385" w14:textId="48743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Айтекебийского районного бюджета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23 декабря 2021 года № 131. Зарегистрировано в Министерстве юстиции Республики Казахстан 24 декабря 2021 года № 25995.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2022−2024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8 666 995,4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1 212 620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37 864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2 193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7 414 318,4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8 930 222,6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28 776,2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81 917,2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− 53 141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− 0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− - 292 003,4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− 292 003,4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81 917,2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53 141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263 227,2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Айтекебийского районного маслихата Актюбинской области от 16.11.2022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в районном бюджете на 2022 год распределение общей суммы поступлений от налогов в следующих размерах: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с доходов, облагаемых источника выплаты – 100 %;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– 100 %;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корпоративному подоходному налогу с юридических лиц, за исключением поступлений от организаций нефтяного сектора – 100 %.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 – 2024 годы" с 1 января 2022 года установлены: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46 302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величину прожиточного минимума для исчисления размеров базовых социальных выплат – 36 018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пенсии – 48 032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– 37 389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Айтекебийского районного маслихата Актюбинской области от 09.06.2022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районном бюджете на 2022 год объем субвенций из областного бюджета в сумме - 4 137 000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объем субвенции, на 2022 год передаваемых из районного бюджета в бюджет сельских округов в сумме – 11 163 тысяч тенге: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Айкенский сельский округ – 544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Аккольский сельский округ – 922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Актастинский сельский округ – 627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Аралтогайский сельский округ – 961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Тумабулакский сельский округ – 757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Жабасакский сельский округ – 651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Жамбылский сельский округ – 780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Кайрактинский сельский округ – 943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Карабутакский сельский округ – 760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Темирбека Жургенова – 799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Кумкудукский сельский округ – 819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Кызылжулдузский сельский округ – 562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Саратский сельский округ – 672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Сулукольский сельский округ – 704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Ушкатинский сельский округ – 662 тысяч тенге.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2022 год поступление целевых текущих трансфертов и трансфертов на развитие из республиканского бюджета и размер гарантированного трансферта из Национального фонда Республики Казахстан: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обеспечение прав и улучшение качества жизни лиц с инвалидностью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субсидирование затрат работодателя на создание специальных рабочих мест для трудоустройства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реализацию мероприятий по социальной и инженерной инфраструктуре в сельских населенных пунктах в рамках проекта "Ауыл –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развитие продуктивной занятости и массового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развитие системы водоснабжения и водоотведения в сельских населенных пунктах.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Айтекебийского районного маслихата Актюбинской области от 02.09.2022 </w:t>
      </w:r>
      <w:r>
        <w:rPr>
          <w:rFonts w:ascii="Times New Roman"/>
          <w:b w:val="false"/>
          <w:i w:val="false"/>
          <w:color w:val="00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внесены изменения на русском языке, текст на казахском языке не меняется решением Айтекебийского районного маслихата Актюбинской области от 16.11.2022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2022 год поступление кредитов из республиканского бюджета на: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реализацию мер социальной поддержки специалистов.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кредитов определяется на основании постановления акимата района.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районом бюджете на 2022 год поступление с областного бюджета целевые текущие трансферты и трансферты на развитие: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содействие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вспомогательные компенсаторные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специальные средства передвижения;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протезно-ортопедические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капитальный и средний ремонт автомобильных дорог районного значения и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развитие продуктивной занятости и массового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развитие системы водоснабжения и водоотведения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проектирование и (или) строительство, реконструкция жилья коммунального жилищного фонда.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резерв местного исполнительного органа района на 2022 год в сумме – 22 260 тысяч тенге.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Предусмотреть в районном бюджете на 2022 год в сумме – 3 671 144 тысячи тенге на компенсацию потерь областного бюджета в связи с изменением функций.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объемы субвенции передаваемых из районного бюджета для сельских округов на 2022 год на реализацию функции местного самоуправления,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2022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- 1 к решению Айтекебийского районного маслихата от 23 декабря 2021 года № 131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Айтекебийский районный бюджет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Айтекебийского районного маслихата Актюбинской области от 16.11.2022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2022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8666995,4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7414318,4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7414318,4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7414318,4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2022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8930222,6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специальные средства передвижения, лицам с инвалидностью первой группы, имеющим затруднения в передвижении,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33528,9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1909969,4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1909969,4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1909969,4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3760001,4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3760001,4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3760001,4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2022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-292003,4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292003,4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2022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2022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263227,2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- 2 к решению Айтекебийского районного маслихата от 23 декабря 2021 года №131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Айтекебийский районный бюджет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Айтекебийского районного маслихата Актюбинской области от 02.09.2022 </w:t>
      </w:r>
      <w:r>
        <w:rPr>
          <w:rFonts w:ascii="Times New Roman"/>
          <w:b w:val="false"/>
          <w:i w:val="false"/>
          <w:color w:val="ff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- 3 к решению Айтекебийского районного маслихата от 23 декабря 2021 года № 131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Айтекебийский районный бюджет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решения Айтекебийского районного маслихата Актюбинской области от 02.09.2022 </w:t>
      </w:r>
      <w:r>
        <w:rPr>
          <w:rFonts w:ascii="Times New Roman"/>
          <w:b w:val="false"/>
          <w:i w:val="false"/>
          <w:color w:val="ff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2024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2024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2024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2024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4 к решению Айтекебийского районного маслихата от 23 декабря 2021 года № 131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субвенции органам местного самоуправления из районного бюджета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2022 год,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Айкенский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Актастинский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Аралтогайский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Тумабулакский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Жабасакский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Жамбылский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Кайрактинский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Карабутакский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Темирбека Жургенова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Кумкудукский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Кызылжулдузский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Сулукольский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Ушкаттинский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