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de5e" w14:textId="1aed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17 августа 2016 года № 51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лесного хозяйства,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24 декабря 2021 года № 110. Зарегистрировано в Министерстве юстиции Республики Казахстан 27 декабря 2021 года № 26105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лесного хозяйства, являющимся гражданскими служащими и работающим в сельской местности" от 17 августа 2016 года № 51 (зарегистрировано в Реестре государственной регистрации нормативных правовых актов под № 5074)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сельской местности";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