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cd6300" w14:textId="8cd63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водоохранных зон и полос для части рек, пересекающих территории земельных участков, отведенных под существующий магистральный газопровод "Бухара-Урал" на территории Шалкарского и Мугалжарского районов Актюбинской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Актюбинской области от 17 августа 2021 года № 271. Зарегистрировано в Министерстве юстиции Республики Казахстан 24 августа 2021 года № 24080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86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водных ресурсов и ирригации Республики Казахстан от 9 июня 2025 года № 120-НҚ "Об утверждении Правил установления границ водоохранных зон и полос" (зарегистрировано в Реестре государственной регистрации нормативных правовых актов № 36238) акимат Актюбинской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акимата Актюбинской области от 08.10.2026 </w:t>
      </w:r>
      <w:r>
        <w:rPr>
          <w:rFonts w:ascii="Times New Roman"/>
          <w:b w:val="false"/>
          <w:i w:val="false"/>
          <w:color w:val="000000"/>
          <w:sz w:val="28"/>
        </w:rPr>
        <w:t>№ 204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водоохранные зоны и полосы для части рек, пересекающих территории земельных участков, отведенных под существующий магистральный газопровод "Бухара-Урал" на территории Шалкарского и Мугалжарского районов Актюбинской области, на основании утвержденного проекта,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Установить режим хозяйственного использования водоохранных зон и полос для части рек, пересекающих территории земельных участков, отведенных под существующий магистральный газопровод "Бухара-Урал" на территории Шалкарского и Мугалжарского районов Актюбинской области,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Государственному учреждению "Управление природных ресурсов и регулирования природопользования Актюбинской области" в установленном законодательством порядке обеспечить: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Актюбинской области после его официального опубликования.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Актюбинской области.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Актюбинской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Уразалин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"СОГЛАСОВАНО"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Республиканское государственное учреждение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"Тобол-Торгайская бассейновая инспекция по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регулированию использования и охране водных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ресурсов Комитета по водным ресурсам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Министерства экологии, геологии и природных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ресурсов Республики Казахстан"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"СОГЛАСОВАНО"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Республиканское государственное учреждение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"Департамент санитарно-эпидемиологического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контроля Актюбинской области Комитета санитарно-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эпидемиологического контроля Министерства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здравоохранения Республики Казахстан"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 акимата Актюбинской области от 17 августа 2021 года № 271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Водоохранные зоны и полосы для части рек, пересекающих территории земельных участков, отведенных под существующий магистральный газопровод "Бухара-Урал" на территории Шалкарского и Мугалжарского районов Актюбинской области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пересекающая трассу магистрального газопровода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Водоохранные зоны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Водоохранные полосы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Ширина, метр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береговой линии, метр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для водного объекта, гектар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береговой линии, метр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для водного объекта,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Есекжал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Балаталдык (1 приток)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Балаталдык (2 приток)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Кандыкара (устье родника Сартайбулак)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Борло (впадает в реки Кандыкара и Улыталдык)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165,0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Тулепсай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Жинишке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Кайынды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Коксу (Ортакарасай)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Сырлыбай (исток Шет Иргиза)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Шуылдык (исток Шет Иргиза)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 ширина водоохранных зон и полос отражены в картографическом материале утвержденной проектной документации.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акимата Актюбинской области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августа 2021 года № 271</w:t>
            </w:r>
          </w:p>
        </w:tc>
      </w:tr>
    </w:tbl>
    <w:bookmarkStart w:name="z7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хозяйственного использования водоохранных зон и полос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постановления акимата Актюбинской области от 08.10.2026 </w:t>
      </w:r>
      <w:r>
        <w:rPr>
          <w:rFonts w:ascii="Times New Roman"/>
          <w:b w:val="false"/>
          <w:i w:val="false"/>
          <w:color w:val="ff0000"/>
          <w:sz w:val="28"/>
        </w:rPr>
        <w:t>№ 204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6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пределах водоохранных полос запрещаются любые виды хозяйственной деятельности, а также предоставление земельных участков для ведения хозяйственной и иной деятельности, за исключением: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строительства и эксплуатации: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водохозяйственных сооружений и их 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мостов, мостовых сооружений;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причалов, портов, пирсов и иных объектов инфраструктуры, связанных с деятельностью водного транспорта, охраны рыбных ресурсов и других водных животных, рыболовства и аквакультуры;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рыбоводных прудов, рыбоводных бассейнов и рыбоводных объектов, а также коммуникаций к ним;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детских игровых и спортивных площадок, пляжей, аквапарков и других рекреационных зон без капитального строительства зданий и сооружений;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пунктов наблюдения за показателями состояния водных объектов;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берегоукрепления, лесоразведения и озеленения;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деятельности, разрешенной подпунктом 1) пункта 1.</w:t>
      </w:r>
    </w:p>
    <w:bookmarkStart w:name="z7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пределах водоохранных зон запрещаются: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 в эксплуатацию новых и реконструированных объектов, не обеспеченных сооружениями и устройствами, предотвращающими загрязнение и засорение поверхностных водных объектов, водоохранных зон и полос;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и строительство автозаправочных станций, складов для хранения нефтепродуктов, пунктов технического осмотра, обслуживания, ремонта и мойки транспортных средств и сельскохозяйственной техники;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и строительство складов и площадок для хранения удобрений, пестицидов, ядохимикатов, навоза и их применение.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и устройство свалок твердых бытовых и промышленных отходов;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размещение кладбищ;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выпас сельскохозяйственных животных с превышением нормы нагрузки, размещение животноводческих хозяйств, убойных площадок (площадок по убою сельскохозяйственных животных), скотомогильников (биотермических ям), специальных хранилищ (могильников) пестицидов и тары из-под них;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размещение накопителей сточных вод, полей орошения сточными водами, а также других объектов, обусловливающих опасность радиационного, химического, микробиологического, токсикологического и паразитологического загрязнения поверхностных и подземных вод.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