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6dfd" w14:textId="d456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апреля 2021 года № 110. Зарегистрировано Департаментом юстиции Актюбинской области 9 апреля 2021 года № 8238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 апреля 2021 года № 06-06/102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по горчаку розовому на территориях хозяйствующих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мероприятия по проведению неотложных мер по выявлению, локализации и ликвидации очагов горчака ползучего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установленные карантинные зоны и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апреля 2020 года № 174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7070, опубликованное 24 апреля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принять меры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Актюбинской области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ползучего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 на территории Актюбинской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"Әсем-Наз"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"Ақтөбе-Нұрлан" (передано в государственный земельный фонд)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(бывшее товарищество с ограниченной ответственностью "Ақтөбе-Нұрлан" - 0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"Шыңғыс" (передано в государственный земельный фонд)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(бывшее крестьянское хозяйство "Шыңғыс" - 0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"Жамбыл-С"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"Талмұринд"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"Ай-ауылым"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Т.Жургенова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"Щербаков"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"Ақтөбе-Айдар"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"Бұлақ"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"Бұлақ-Агро"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"Жаннұр"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 (передано в государственный земельный фонд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"Ақмарал"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"Комсомол"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"Еңбек-Агро"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"Қараша"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"Любаша"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"Теренсай"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"Ақ-тілек"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"Жана-Тан"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(бывшее крестьянское хозяйство "Арман"-0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"Алтынсарин"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– Сулуколь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– Ярослав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Айтекебийскому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- 27 хозяйств, в 2026 году - 24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"Барс"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"ADM Investment"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"Реймқұл" (в течение 3 лет карантинная зона не выявлялась)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"Аккорд"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"Рассвет-2" (бывший государственный запас земли- 25 гектаров)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"Вадим"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"Патимат"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"Ад-Ал"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"Мусагун"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"Шәріп"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"Восток"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"А-Руслан"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"Эльвира"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"Ринат"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(сортоиспытательный участок)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"Маржанбұлақ"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"Флора"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"Орынбай-1"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"Актобе-Шарко" (земля бывшего производственного кооператива "Жүсіпова")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 Квартал" (земля бывшего производственного кооператива "Нұрмұхамедова")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"Ак-Агро" (передано в государственный земельный фонд)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(бывший агропромышленный кооператив "Ақ-Агро")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"Алғабас-Батпақты"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 (земля бывшего крестьянского хозяйства "Алға –Ескендір")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"Арай-М"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"Әлжан"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"Садко"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(Пастбище села Талдысай)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"Петровка-1"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"Өте-Мұр-АС"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"Төре-К"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"Энергия"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"Ажар"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Ушкудык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 Болгарка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Токмансай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- 36 хозяйств, в 2026 году - 28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(вдоль дороги)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(вдоль дороги)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Уилскому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"Алим"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"DZHAN +"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"Ақ-Жайық"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"Рождественка"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"Велиховка"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"Жарық"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 жер"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"INTER AGRO FOOD" (бывшее товарищество с ограниченной ответственностью "Пацаев")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"Интер-Агро"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"Кудря"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"Алтын–Дала"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"Қосестек"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"Нива"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"Тамерлан"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"Қуаныш"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"Қос-Истек 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"Қайрақты"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"Әнуар"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"Нұртас"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- 23 хозяйства, в 2026 году -23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"30 лет Казахстана"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"Жеңіс-2"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"Шөмекей"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Уил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Жарсай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- 3 хозяйства, в 2026 году - 3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"Ерсұлтан"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"Светлана"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"Салтанат"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"Дәулет-1"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"Сержан"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"Достық-1"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"Родник"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"Диар Ата"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"Мәртөк Агросервис"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"Рубин-5"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"Жездібай"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"Березовка" (бывшее крестьянское хозяйство "Болашак-Березовка")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"Агрофирма" Коквест" (бывшее крестьянское хозяйство "Коквест")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"Әлем"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"Астана"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"Жансерік"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"Жазит"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"Луч"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"Рахмет"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"Арыстанғали"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"Санжар и 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"Сәби"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"Чосон"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 - Родников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Карашай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Казань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Мартукскому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- 27 хозяйств, в 2026 году - 27 хозяйств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"Жарасқан"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"Абай"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Журын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–Аккемер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– Талдысай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 (дорога)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-2 хозяйства, в 2026 году -2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"Нурлан"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"Наурыз"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"Жантізер"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"Спарта"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"Дихан"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"Қайнар"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(бывшая земля крестьянского хозяйства "Қайнар" -88 гектаров)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"Әсел"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мясной кластер"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"Көктас Ақтөбе"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дән и 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"АКБ и 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"Бөкейхан"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"Айбол" (бывшее крестьянское хозяйство "Бөкейхан")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"Елім Табантал"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дороги – дорога Акқұдык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- 19 хозяйств, в 2026 году - 20 хозяйств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Алматы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"Анисан"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"Балық"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(внутри села Белогорка)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2,301620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"Олджи"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"Анди"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"Ғалымжан ауылы"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"Максим"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 Тұлпар Батыс"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1411,5085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877,06512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178,12662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- 7 хозяйств, в 2026 году - 4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171,5003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35,24732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1,62632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Актюбинской области: в 2025 году - 144 хозяйства, в 2026 году - 131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107626,36118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94870,325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2821,7003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всего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47,42632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села, внутри города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20,87632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109549,178508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96470,11512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3903,42662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 которых устанавливается карантинная зона с введением карантинного режима вдоль дорог зараженных повиликой по Актюбинской области на 1 января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Жамбыл - Карабутак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Т.Жүргенов - Карабутак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Т.Жүргенов - Айке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внутри села (Т. Жургенов)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Алга – Карабулак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внутри города Алга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Бадамша- Рожденственка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Кос Естек-Алимбет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 города Кандыагаш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Астана,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Актобе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11,72672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6,19972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хозяйствующих субъектов в отношении которых устанавливается карантинная зона с введением карантинного режима на землях, заражҰнных Южноамериканской томатной молью, по Актюбинской области на 1 января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"Greenhause Kazakhstan"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 Агро"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"Жаңақоныс"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"Демеугалиев"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"Алманов"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теплица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"Жаңа-Тау"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"Квант"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"Бұтақ"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"Победа"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"Дидар"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открытый грунт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проведению неотложных мер по выявлению, локализации и ликвидации очагов горчака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земельных угодий на выявление горчака ползучего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ГУ "Республиканский Методический центр и фитосанитарной диагностики", агроспециалисты и обследователи сельскохозяйственных формирований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горчака ползучего на необрабатываемых землях, не допуская его обсеменения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семенного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семенного материалов в АФ АО "Казагрэкс"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АО "Казагрэкс", 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семян, засоренных горчаком ползучим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для получения семян участки, засоренные горчаком ползучим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уборки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засоренные семенами горчака ползучего зерно на одном складе с незасоренными партиями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за пределы хозяйства засоренную горчаком ползучим продукцию без разрешительных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на корм животным зерноотходы, содержащие семена горчака ползучего без запаривания или размола частиц размером более 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Вывозить на поля неперепревший навоз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Агротехнические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почвы, в целях на истощение корневой системы сорняка согласно методических указаний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завоз соответствующих гербицидов за счет средств хозяйствующие субъекты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 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очагов горчака ползучего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