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99214" w14:textId="f1992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Бурабайского районного маслихата от 24 декабря 2020 года № 6С-70/1 "О районном бюджете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Бурабайского районного маслихата Акмолинской области от 16 июня 2021 года № 7С-9/1. Зарегистрировано в Министерстве юстиции Республики Казахстан 7 июля 2021 года № 23314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Бурабайский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Бурабайского районного маслихата "О районном бюджете на 2021-2023 годы" от 24 декабря 2020 года № 6С-70/1 (зарегистрировано в Реестре государственной регистрации нормативных правовых актов под № 8303)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2021-2023 годы, согласно приложениям 1, 2 и 3 к настоящему решению,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15035398,4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2908900,0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158415,7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98801,5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11869281,2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15323946,2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21593,0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43755,0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22162,0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56284,0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56284,0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-366424,8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366424,8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Бурабайского районного маслихата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01 января 2021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IX (внеочередной)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Бурабайского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Т.Джапаров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Бурабайского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М.Нурпанова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16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7С-9/1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6С-70/1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6"/>
        <w:gridCol w:w="862"/>
        <w:gridCol w:w="556"/>
        <w:gridCol w:w="7150"/>
        <w:gridCol w:w="317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15035398,4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2908900,0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1688420,0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1688420,0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993675,0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993675,0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183435,0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14525,0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78910,0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158415,7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14011,0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9725,0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организации нефтянного сектора и в Фонд компенсации потерпевшим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143759,2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143759,2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98801,5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38801,5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38801,5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11869281,2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387659,9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387659,9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11481621,3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областного бюджета 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11481621,3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1322"/>
        <w:gridCol w:w="1322"/>
        <w:gridCol w:w="5101"/>
        <w:gridCol w:w="358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15323946,2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283774,5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20851,4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20851,4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122440,4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109209,0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13231,4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43687,1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40297,0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3390,1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14801,6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13501,6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14074,0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14074,0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49820,0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49820,0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29036,0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29036,0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16181,0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11341,0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9505,9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9505,9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9505,9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706640,7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706640,7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93907,0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155900,0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104644,4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133328,0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55825,0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59863,0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55723,3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41842,0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6321378,4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4590552,9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404592,0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378548,8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3645,1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3767397,0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36369,0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1730825,5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36591,5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542097,0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209710,1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559024,0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47646,4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197496,5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457875,2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360406,7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9248,0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240628,7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95846,0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14684,0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33063,0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8852,0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24211,0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по делам религии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41252,5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21443,0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7818,0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11991,5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23153,0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культуры, спорта и туризма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14497,0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8656,0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74998,6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18714,0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18714,0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18567,9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18567,9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37716,7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15719,7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19997,0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43033,0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19226,0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19226,0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23807,0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13807,0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1845230,5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1845230,5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12756,5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567975,5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85973,0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2432,1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779500,5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396592,9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74957,0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16957,0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16957,0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224906,0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224906,0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224906,0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5252610,4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5252610,4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51978,4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5109523,0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91109,0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21593,0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43755,0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43755,0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43755,0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43755,0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22162,0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22162,0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22162,0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56284,0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56284,0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56284,0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56284,0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56284,0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-366424,8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366424,8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16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7С-9/1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6С-70/1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областного бюджета на 2021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71"/>
        <w:gridCol w:w="3829"/>
      </w:tblGrid>
      <w:tr>
        <w:trPr>
          <w:trHeight w:val="30" w:hRule="atLeast"/>
        </w:trPr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7830447,3</w:t>
            </w:r>
          </w:p>
        </w:tc>
      </w:tr>
      <w:tr>
        <w:trPr>
          <w:trHeight w:val="30" w:hRule="atLeast"/>
        </w:trPr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2464263,3</w:t>
            </w:r>
          </w:p>
        </w:tc>
      </w:tr>
      <w:tr>
        <w:trPr>
          <w:trHeight w:val="30" w:hRule="atLeast"/>
        </w:trPr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389267,0</w:t>
            </w:r>
          </w:p>
        </w:tc>
      </w:tr>
      <w:tr>
        <w:trPr>
          <w:trHeight w:val="30" w:hRule="atLeast"/>
        </w:trPr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помощи, в том числе: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147186,0</w:t>
            </w:r>
          </w:p>
        </w:tc>
      </w:tr>
      <w:tr>
        <w:trPr>
          <w:trHeight w:val="30" w:hRule="atLeast"/>
        </w:trPr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105286,0</w:t>
            </w:r>
          </w:p>
        </w:tc>
      </w:tr>
      <w:tr>
        <w:trPr>
          <w:trHeight w:val="30" w:hRule="atLeast"/>
        </w:trPr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гарантированный социальный пакет, в том числе на обеспечение продуктово-бытовыми наборами в cвязи с чрезвычайным положением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41900,0</w:t>
            </w:r>
          </w:p>
        </w:tc>
      </w:tr>
      <w:tr>
        <w:trPr>
          <w:trHeight w:val="30" w:hRule="atLeast"/>
        </w:trPr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34982,0</w:t>
            </w:r>
          </w:p>
        </w:tc>
      </w:tr>
      <w:tr>
        <w:trPr>
          <w:trHeight w:val="30" w:hRule="atLeast"/>
        </w:trPr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18604,0</w:t>
            </w:r>
          </w:p>
        </w:tc>
      </w:tr>
      <w:tr>
        <w:trPr>
          <w:trHeight w:val="30" w:hRule="atLeast"/>
        </w:trPr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услуг специалиста жестового языка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6029,0</w:t>
            </w:r>
          </w:p>
        </w:tc>
      </w:tr>
      <w:tr>
        <w:trPr>
          <w:trHeight w:val="30" w:hRule="atLeast"/>
        </w:trPr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расширение перечня технических вспомогательных (компенсаторных) средств 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6254,0</w:t>
            </w:r>
          </w:p>
        </w:tc>
      </w:tr>
      <w:tr>
        <w:trPr>
          <w:trHeight w:val="30" w:hRule="atLeast"/>
        </w:trPr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катетерами одноразового использования детей инвалидов с диагнозом Spina bifida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труда, в том числе: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66043,0</w:t>
            </w:r>
          </w:p>
        </w:tc>
      </w:tr>
      <w:tr>
        <w:trPr>
          <w:trHeight w:val="30" w:hRule="atLeast"/>
        </w:trPr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частичное субсидирование заработной платы и молодежную практику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29703,0</w:t>
            </w:r>
          </w:p>
        </w:tc>
      </w:tr>
      <w:tr>
        <w:trPr>
          <w:trHeight w:val="30" w:hRule="atLeast"/>
        </w:trPr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мер государственной поддержки лицам, добровольно переселяющимся гражданам в регионы, определенные Правительством Республики Казахстан и работодателям, оказывающим содействие в переселении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3072,0</w:t>
            </w:r>
          </w:p>
        </w:tc>
      </w:tr>
      <w:tr>
        <w:trPr>
          <w:trHeight w:val="30" w:hRule="atLeast"/>
        </w:trPr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 государственных грантов на реализацию новых бизнес-идей, в том числе молодежь категории NEET, члены малообеспеченных многодетных семей, малообеспеченные трудоспособные инвалиды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11668,0</w:t>
            </w:r>
          </w:p>
        </w:tc>
      </w:tr>
      <w:tr>
        <w:trPr>
          <w:trHeight w:val="30" w:hRule="atLeast"/>
        </w:trPr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 работы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21600,0</w:t>
            </w:r>
          </w:p>
        </w:tc>
      </w:tr>
      <w:tr>
        <w:trPr>
          <w:trHeight w:val="30" w:hRule="atLeast"/>
        </w:trPr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26660,0</w:t>
            </w:r>
          </w:p>
        </w:tc>
      </w:tr>
      <w:tr>
        <w:trPr>
          <w:trHeight w:val="30" w:hRule="atLeast"/>
        </w:trPr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организациях, оказание специальных социальных услуг жертвам бытового насилия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12200,0</w:t>
            </w:r>
          </w:p>
        </w:tc>
      </w:tr>
      <w:tr>
        <w:trPr>
          <w:trHeight w:val="30" w:hRule="atLeast"/>
        </w:trPr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краткосрочного профессионального обучения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4607,0</w:t>
            </w:r>
          </w:p>
        </w:tc>
      </w:tr>
      <w:tr>
        <w:trPr>
          <w:trHeight w:val="30" w:hRule="atLeast"/>
        </w:trPr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субсидии по возмещению расходов по найму (аренде) жилья для переселенцев и оралманов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3679,0</w:t>
            </w:r>
          </w:p>
        </w:tc>
      </w:tr>
      <w:tr>
        <w:trPr>
          <w:trHeight w:val="30" w:hRule="atLeast"/>
        </w:trPr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льготного проезда многодетных матерей и детей из многодетных семей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3955,0</w:t>
            </w:r>
          </w:p>
        </w:tc>
      </w:tr>
      <w:tr>
        <w:trPr>
          <w:trHeight w:val="30" w:hRule="atLeast"/>
        </w:trPr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на развитие служб "Инватакси"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топлива и оплату коммунальных услуг для педагогов, проживающих в сельской местности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32772,0</w:t>
            </w:r>
          </w:p>
        </w:tc>
      </w:tr>
      <w:tr>
        <w:trPr>
          <w:trHeight w:val="30" w:hRule="atLeast"/>
        </w:trPr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19721,0</w:t>
            </w:r>
          </w:p>
        </w:tc>
      </w:tr>
      <w:tr>
        <w:trPr>
          <w:trHeight w:val="30" w:hRule="atLeast"/>
        </w:trPr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единовременной материальной помощи ко Дню Победы в Великой Отечественной войне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166491,7</w:t>
            </w:r>
          </w:p>
        </w:tc>
      </w:tr>
      <w:tr>
        <w:trPr>
          <w:trHeight w:val="30" w:hRule="atLeast"/>
        </w:trPr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28245,0</w:t>
            </w:r>
          </w:p>
        </w:tc>
      </w:tr>
      <w:tr>
        <w:trPr>
          <w:trHeight w:val="30" w:hRule="atLeast"/>
        </w:trPr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центральной районной библиотеки, город Щучинск, улица Набережная, 79, Бурабайский район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7801,0</w:t>
            </w:r>
          </w:p>
        </w:tc>
      </w:tr>
      <w:tr>
        <w:trPr>
          <w:trHeight w:val="30" w:hRule="atLeast"/>
        </w:trPr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сотрудников и содержания здания Дома культуры села Зеленый бор Бурабайского района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17689,0</w:t>
            </w:r>
          </w:p>
        </w:tc>
      </w:tr>
      <w:tr>
        <w:trPr>
          <w:trHeight w:val="30" w:hRule="atLeast"/>
        </w:trPr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звукового и светового оборудования в Дом культуры села Окжетпес Бурабайского района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7783,7</w:t>
            </w:r>
          </w:p>
        </w:tc>
      </w:tr>
      <w:tr>
        <w:trPr>
          <w:trHeight w:val="30" w:hRule="atLeast"/>
        </w:trPr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Демонтаж (снос) здания районного Дома культуры, расположенного по адресу: Бурабайский район, город Щучинск, улица Абылай хана 38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ПСД для проведения капитального ремонта Дома культуры села Зеленый Бор Бурабайского района 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4973,0</w:t>
            </w:r>
          </w:p>
        </w:tc>
      </w:tr>
      <w:tr>
        <w:trPr>
          <w:trHeight w:val="30" w:hRule="atLeast"/>
        </w:trPr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784357,2</w:t>
            </w:r>
          </w:p>
        </w:tc>
      </w:tr>
      <w:tr>
        <w:trPr>
          <w:trHeight w:val="30" w:hRule="atLeast"/>
        </w:trPr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дворов в городе Щучинске Бурабайского района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93981,0</w:t>
            </w:r>
          </w:p>
        </w:tc>
      </w:tr>
      <w:tr>
        <w:trPr>
          <w:trHeight w:val="30" w:hRule="atLeast"/>
        </w:trPr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микрорайона в городе Щучинске Бурабайского района, улица Набережная, участок 79/2 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61234,0</w:t>
            </w:r>
          </w:p>
        </w:tc>
      </w:tr>
      <w:tr>
        <w:trPr>
          <w:trHeight w:val="30" w:hRule="atLeast"/>
        </w:trPr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двора по улице Мухтара Ауэзова, 83 города Щучинска Бурабайского района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9445,0</w:t>
            </w:r>
          </w:p>
        </w:tc>
      </w:tr>
      <w:tr>
        <w:trPr>
          <w:trHeight w:val="30" w:hRule="atLeast"/>
        </w:trPr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Выкуп земельных участков для государственных потребностей в поселке Бурабай Бурабайского района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537097,0</w:t>
            </w:r>
          </w:p>
        </w:tc>
      </w:tr>
      <w:tr>
        <w:trPr>
          <w:trHeight w:val="30" w:hRule="atLeast"/>
        </w:trPr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поселка Бурабай 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12793,9</w:t>
            </w:r>
          </w:p>
        </w:tc>
      </w:tr>
      <w:tr>
        <w:trPr>
          <w:trHeight w:val="30" w:hRule="atLeast"/>
        </w:trPr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подготовку к отопительному сезону теплоснабжающим предприятиям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 объектов коммунальной собственности 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19806,3</w:t>
            </w:r>
          </w:p>
        </w:tc>
      </w:tr>
      <w:tr>
        <w:trPr>
          <w:trHeight w:val="30" w:hRule="atLeast"/>
        </w:trPr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1121959,4</w:t>
            </w:r>
          </w:p>
        </w:tc>
      </w:tr>
      <w:tr>
        <w:trPr>
          <w:trHeight w:val="30" w:hRule="atLeast"/>
        </w:trPr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дороги Зеленый Бор-Мадениет Бурабайского района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366602,0</w:t>
            </w:r>
          </w:p>
        </w:tc>
      </w:tr>
      <w:tr>
        <w:trPr>
          <w:trHeight w:val="30" w:hRule="atLeast"/>
        </w:trPr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дороги в селе Зеленый Бор (3 километра) Бурабайского района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118585,1</w:t>
            </w:r>
          </w:p>
        </w:tc>
      </w:tr>
      <w:tr>
        <w:trPr>
          <w:trHeight w:val="30" w:hRule="atLeast"/>
        </w:trPr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автомобильных дорог по улицам М.Д. Досанова, Ыбырая Алтынсарина в селе Первомайское Бурабайского района (Златопольский сельский округ)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20777,0</w:t>
            </w:r>
          </w:p>
        </w:tc>
      </w:tr>
      <w:tr>
        <w:trPr>
          <w:trHeight w:val="30" w:hRule="atLeast"/>
        </w:trPr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Средний ремонт автомобильных дорог по улицам Рабочая, Степная, Новостройки, Пролетарская в селе Златополье Бурабайского района 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22167,0</w:t>
            </w:r>
          </w:p>
        </w:tc>
      </w:tr>
      <w:tr>
        <w:trPr>
          <w:trHeight w:val="30" w:hRule="atLeast"/>
        </w:trPr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дороги до села Сарыбулак Бурабайского района, Акмолинской области от пересечения с автодорогой Щучинск-Бурабай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80973,0</w:t>
            </w:r>
          </w:p>
        </w:tc>
      </w:tr>
      <w:tr>
        <w:trPr>
          <w:trHeight w:val="30" w:hRule="atLeast"/>
        </w:trPr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улиц города Щучинск Бурабайского района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290285,5</w:t>
            </w:r>
          </w:p>
        </w:tc>
      </w:tr>
      <w:tr>
        <w:trPr>
          <w:trHeight w:val="30" w:hRule="atLeast"/>
        </w:trPr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автомобильной дороги от молочного комплекса до села Баянбай автомобильной дороги по улице Целинная и Юбилейная села Баянбай Бурабайского района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50276,6</w:t>
            </w:r>
          </w:p>
        </w:tc>
      </w:tr>
      <w:tr>
        <w:trPr>
          <w:trHeight w:val="30" w:hRule="atLeast"/>
        </w:trPr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автомобильных дорог по улице Элеваторная, Школьная, Лесная, села Жасыл, Бурабайского района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66424,1</w:t>
            </w:r>
          </w:p>
        </w:tc>
      </w:tr>
      <w:tr>
        <w:trPr>
          <w:trHeight w:val="30" w:hRule="atLeast"/>
        </w:trPr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автомобильных дорог по улице Абая села Атамекен, Бурабайского района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26152,7</w:t>
            </w:r>
          </w:p>
        </w:tc>
      </w:tr>
      <w:tr>
        <w:trPr>
          <w:trHeight w:val="30" w:hRule="atLeast"/>
        </w:trPr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автомобильных дорог по улиц Интернациональная, Зеленая, Центральная в села Златополье, Бурабайского района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27851,9</w:t>
            </w:r>
          </w:p>
        </w:tc>
      </w:tr>
      <w:tr>
        <w:trPr>
          <w:trHeight w:val="30" w:hRule="atLeast"/>
        </w:trPr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Средний ремонт автомобильных дорог по улице Центральная, Мира, Садовая в селе Савинка Бурабайского района 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35754,6</w:t>
            </w:r>
          </w:p>
        </w:tc>
      </w:tr>
      <w:tr>
        <w:trPr>
          <w:trHeight w:val="30" w:hRule="atLeast"/>
        </w:trPr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Средний ремонт по улице Советская (100 метров) и улице Казахстанская (500 метров) в поселке Бурабай Бурабайского района 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16109,9</w:t>
            </w:r>
          </w:p>
        </w:tc>
      </w:tr>
      <w:tr>
        <w:trPr>
          <w:trHeight w:val="30" w:hRule="atLeast"/>
        </w:trPr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2188,0</w:t>
            </w:r>
          </w:p>
        </w:tc>
      </w:tr>
      <w:tr>
        <w:trPr>
          <w:trHeight w:val="30" w:hRule="atLeast"/>
        </w:trPr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размера подъемного пособия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2188,0</w:t>
            </w:r>
          </w:p>
        </w:tc>
      </w:tr>
      <w:tr>
        <w:trPr>
          <w:trHeight w:val="30" w:hRule="atLeast"/>
        </w:trPr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5222429,0</w:t>
            </w:r>
          </w:p>
        </w:tc>
      </w:tr>
      <w:tr>
        <w:trPr>
          <w:trHeight w:val="30" w:hRule="atLeast"/>
        </w:trPr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4475442,0</w:t>
            </w:r>
          </w:p>
        </w:tc>
      </w:tr>
      <w:tr>
        <w:trPr>
          <w:trHeight w:val="30" w:hRule="atLeast"/>
        </w:trPr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водопроводов детских оздоровительных центров, расположенных в районе озера Катарколь Бурабайского района Акмолинской области 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864008,0</w:t>
            </w:r>
          </w:p>
        </w:tc>
      </w:tr>
      <w:tr>
        <w:trPr>
          <w:trHeight w:val="30" w:hRule="atLeast"/>
        </w:trPr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строительство магистральных водопроводных сетей (4-ой очереди) города Щучинска Бурабайского района Акмолинской области (99 километров)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749463,0</w:t>
            </w:r>
          </w:p>
        </w:tc>
      </w:tr>
      <w:tr>
        <w:trPr>
          <w:trHeight w:val="30" w:hRule="atLeast"/>
        </w:trPr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внутриквартальных канализационных сетей города Щучинска Бурабайского района Акмолинской области (99 километров)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1190297,0</w:t>
            </w:r>
          </w:p>
        </w:tc>
      </w:tr>
      <w:tr>
        <w:trPr>
          <w:trHeight w:val="30" w:hRule="atLeast"/>
        </w:trPr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ливневой канализации города Щучинска Бурабайского района Акмолинской области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502763,0</w:t>
            </w:r>
          </w:p>
        </w:tc>
      </w:tr>
      <w:tr>
        <w:trPr>
          <w:trHeight w:val="30" w:hRule="atLeast"/>
        </w:trPr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Сети водоотведения (ІІІ очередь) коллектор и канализационные насосные станции в поселке Бурабай Бурабайского района Акмолинской области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278048,0</w:t>
            </w:r>
          </w:p>
        </w:tc>
      </w:tr>
      <w:tr>
        <w:trPr>
          <w:trHeight w:val="30" w:hRule="atLeast"/>
        </w:trPr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очистных сооружений в поселке Бурабай Бурабайского района Акмолинской области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132818,0</w:t>
            </w:r>
          </w:p>
        </w:tc>
      </w:tr>
      <w:tr>
        <w:trPr>
          <w:trHeight w:val="30" w:hRule="atLeast"/>
        </w:trPr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уличного освещения в городе Щучинске по улице Сакена Сейфуллина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2399,0</w:t>
            </w:r>
          </w:p>
        </w:tc>
      </w:tr>
      <w:tr>
        <w:trPr>
          <w:trHeight w:val="30" w:hRule="atLeast"/>
        </w:trPr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уличного освещения в городе Щучинске по улицам Амангельды Иманова, Канай би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4714,0</w:t>
            </w:r>
          </w:p>
        </w:tc>
      </w:tr>
      <w:tr>
        <w:trPr>
          <w:trHeight w:val="30" w:hRule="atLeast"/>
        </w:trPr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уличного освещения в городе Щучинске по улицам Мичурина, Морозова, Шокана Уалиханова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3337,0</w:t>
            </w:r>
          </w:p>
        </w:tc>
      </w:tr>
      <w:tr>
        <w:trPr>
          <w:trHeight w:val="30" w:hRule="atLeast"/>
        </w:trPr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уличного освещения в городе Щучинске по улицам Трудовая, Коммунистическая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6507,0</w:t>
            </w:r>
          </w:p>
        </w:tc>
      </w:tr>
      <w:tr>
        <w:trPr>
          <w:trHeight w:val="30" w:hRule="atLeast"/>
        </w:trPr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строительство водопроводных сетей в микрорайоне "Заречный" города Щучинска Бурабайского района Акмолинской области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инженерно-коммуникационной инфраструктуры к участкам индивидуального жилищного строительства села Зеленый Бор Бурабайского района Акмолинской области. Водопровод.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112202,0</w:t>
            </w:r>
          </w:p>
        </w:tc>
      </w:tr>
      <w:tr>
        <w:trPr>
          <w:trHeight w:val="30" w:hRule="atLeast"/>
        </w:trPr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микрорайоне "Заречный" в городе Щучинске Бурабайского района Акмолинской области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44391,0</w:t>
            </w:r>
          </w:p>
        </w:tc>
      </w:tr>
      <w:tr>
        <w:trPr>
          <w:trHeight w:val="30" w:hRule="atLeast"/>
        </w:trPr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пятиэтажного 50 квартирного жилого дома по адресу: улица Канай би, пересечение улицы Геологическая (позиция 3) город Щучинск, Бурабайский район, Акмолинской области (без наружных сетей)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59515,0</w:t>
            </w:r>
          </w:p>
        </w:tc>
      </w:tr>
      <w:tr>
        <w:trPr>
          <w:trHeight w:val="30" w:hRule="atLeast"/>
        </w:trPr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пятиэтажного 60 квартирного жилого дома по адресу: микрорайон "Заречный" 1 линия, участок 101Б, город Щучинск, Акмолинской области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с проведением экспертизы проекта "Строительство девятиэтажного многоквартирного жилого дома по адресу улица Нижняя (позиция № 1), город Щучинск, Акмолинской области"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14000,0</w:t>
            </w:r>
          </w:p>
        </w:tc>
      </w:tr>
      <w:tr>
        <w:trPr>
          <w:trHeight w:val="30" w:hRule="atLeast"/>
        </w:trPr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с проведением экспертизы проекта "Строительство девятиэтажного многоквартирного жилого дома по адресу улица Нижняя (позиция № 3), город Щучинск, Акмолинской области"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14000,0</w:t>
            </w:r>
          </w:p>
        </w:tc>
      </w:tr>
      <w:tr>
        <w:trPr>
          <w:trHeight w:val="30" w:hRule="atLeast"/>
        </w:trPr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с проведением экспертизы проекта "Строительство девятиэтажного многоквартирного жилого дома по адресу улица Нижняя (позиция № 2), город Щучинск, Акмолинской области"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14000,0</w:t>
            </w:r>
          </w:p>
        </w:tc>
      </w:tr>
      <w:tr>
        <w:trPr>
          <w:trHeight w:val="30" w:hRule="atLeast"/>
        </w:trPr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с проведением экспертизы проекта "Реконструкция водопроводных сетей в селе Наурызбай батыра Бурабайского района Акмолинской области"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12769,0</w:t>
            </w:r>
          </w:p>
        </w:tc>
      </w:tr>
      <w:tr>
        <w:trPr>
          <w:trHeight w:val="30" w:hRule="atLeast"/>
        </w:trPr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"Строительство районного Дома культуры на 400 мест в городе Щучинск Бурабайского района Акмолинской области"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24211,0</w:t>
            </w:r>
          </w:p>
        </w:tc>
      </w:tr>
      <w:tr>
        <w:trPr>
          <w:trHeight w:val="30" w:hRule="atLeast"/>
        </w:trPr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сетей и объектов водоотведения города Щучинск (81,9 километров)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тепловых сетей 3 очередь поселка Бурабай Бурабайского района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электрических сетей поселка Бурабай Бурабайского района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95000,0</w:t>
            </w:r>
          </w:p>
        </w:tc>
      </w:tr>
      <w:tr>
        <w:trPr>
          <w:trHeight w:val="30" w:hRule="atLeast"/>
        </w:trPr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186284,0</w:t>
            </w:r>
          </w:p>
        </w:tc>
      </w:tr>
      <w:tr>
        <w:trPr>
          <w:trHeight w:val="30" w:hRule="atLeast"/>
        </w:trPr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котельной в поселке Бурабай на два котла производительностью по 10 гигакалория/час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130000,0</w:t>
            </w:r>
          </w:p>
        </w:tc>
      </w:tr>
      <w:tr>
        <w:trPr>
          <w:trHeight w:val="30" w:hRule="atLeast"/>
        </w:trPr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государственного коммунального предприятия на праве хозяйственного ведения "Бурабай Су Арнасы"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49284,0</w:t>
            </w:r>
          </w:p>
        </w:tc>
      </w:tr>
      <w:tr>
        <w:trPr>
          <w:trHeight w:val="30" w:hRule="atLeast"/>
        </w:trPr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государственного коммунального предприятия на праве хозяйственного ведения "Бурабай Жылу"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560703,0</w:t>
            </w:r>
          </w:p>
        </w:tc>
      </w:tr>
      <w:tr>
        <w:trPr>
          <w:trHeight w:val="30" w:hRule="atLeast"/>
        </w:trPr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автодороги вокруг озера Текеколь до дороги "Северный обход озера Чебачье" Бурабайского района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500000,0</w:t>
            </w:r>
          </w:p>
        </w:tc>
      </w:tr>
      <w:tr>
        <w:trPr>
          <w:trHeight w:val="30" w:hRule="atLeast"/>
        </w:trPr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подъездной дороги к школе на 800 мест в микрорайоне Горный города Щучинск Бурабайского района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514,0</w:t>
            </w:r>
          </w:p>
        </w:tc>
      </w:tr>
      <w:tr>
        <w:trPr>
          <w:trHeight w:val="30" w:hRule="atLeast"/>
        </w:trPr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рабочего проекта "Строительство и реконструкция развития дорожной сети поселка Бурабай Бурабайского района Акмолинской области, улица Кенесары"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20189,0</w:t>
            </w:r>
          </w:p>
        </w:tc>
      </w:tr>
      <w:tr>
        <w:trPr>
          <w:trHeight w:val="30" w:hRule="atLeast"/>
        </w:trPr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дороги к зданию кавалерийского взвода Управления внутренних дел Бурабайского района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дороги к зданию Районного отдела внутренних дел Бурабайского района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143755,0</w:t>
            </w:r>
          </w:p>
        </w:tc>
      </w:tr>
      <w:tr>
        <w:trPr>
          <w:trHeight w:val="30" w:hRule="atLeast"/>
        </w:trPr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43755,0</w:t>
            </w:r>
          </w:p>
        </w:tc>
      </w:tr>
      <w:tr>
        <w:trPr>
          <w:trHeight w:val="30" w:hRule="atLeast"/>
        </w:trPr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43755,0</w:t>
            </w:r>
          </w:p>
        </w:tc>
      </w:tr>
      <w:tr>
        <w:trPr>
          <w:trHeight w:val="30" w:hRule="atLeast"/>
        </w:trPr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пятиэтажного 50 квартирного жилого дома по адресу: улица Канай би, пересечение улицы Геологическая (позиция 3) город Щучинск, Бурабайский район, Акмолинской области (без наружных сетей)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16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7С-9/1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6С-70/1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бюджетам города Щучинска, поселка Бурабай и сельских округов на 2021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41"/>
        <w:gridCol w:w="3959"/>
      </w:tblGrid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457470,7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457470,7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областного бюджета: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396892,8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пассажирского транспорта и автомобильных дорог района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384098,9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Златопольского сельского округа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106550,5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автомобильных дорог по улицам Досанова, Алтынсарина в селе Первомайское Бурабайского района Акмоилнской области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20777,0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автомобильных дорог по улицам Рабочая, Степная, Новостройка, Пролетраская в селе Златополье Бурабайского района Акмоилнской области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22167,0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автомобильных дорог по улиц Интернациональная, Зеленая, Центральная в села Златополье, Бурабайского района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27851,9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Средний ремонт автомобильных дорог по улице Центральная, Мира, Садовая в селе Савинка Бурабайского района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35754,6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Зеленоборского сельского округа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118585,1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дороги в селе Зеленый бор (3 километров) Бурабайского района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118585,1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Бурабай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16109,9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Средний ремонт по улице Советская (100 метров) и улице Казахстанская (500 метров) в поселке Бурабай Бурабайского района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16109,9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Атамекен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92576,8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автомобильных дорог по улице Элеваторная, Школьная, Лесная, села Жасыл, Бурабайского района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66424,1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автомобильных дорог по улице Абая села Атамекен, Бурабайского района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26152,7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Кенесаринского сельского округа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50276,6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автомобильной дороги от молочного комплекса до села Баянбай автомобильной дороги по улице Целинная и Юбилейная села Баянбай Бурабайского района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50276,6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 и жилищной инспекции района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12793,9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Бурабай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12793,9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поселка Бурабай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12793,9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бюджета: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60577,9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Бурабайского района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13231,4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Щучинск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13231,4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КГУ "Отдел городского хозяйства города Щучинск"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13231,4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 и жилищной инспекции района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34852,5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Златопольского сельского округа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23432,0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водопроводных сетей в селе Златополье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23432,0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Урумкайского сельского округа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6860,5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уличного освещения по улице Ленина села Дмитриевка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1603,5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уличного освещения по улице Интернациональная села Дмитриевка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1032,9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уличного освещения по улице Ленина села Карашилик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1282,2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уличного освещения по улицам Абая, Гагарина села Корнекты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1624,0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уличного освещения по улице Орталык села Киндиккарагай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1317,9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Щучинск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4560,0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площадки "Городошный спорт"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4560,0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пассажирского транспорта и автомобильных дорог района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12494,0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Урумкайского сельского округа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12494,0</w:t>
            </w:r>
          </w:p>
        </w:tc>
      </w:tr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дорог внутрипоселковых автомобильных дорог в селе Дмитриевка Урумкайского сельского округа Бурабайского района Акмоилнской области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