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ca130" w14:textId="e0ca1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природного характера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Целиноградского района Акмолинской области от 15 июля 2021 года № 6. Зарегистрировано в Министерстве юстиции Республики Казахстан 15 июля 2021 года № 23558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50 Закона Республики Казахстан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июля 2014 года № 756 "Об установлении классификации чрезвычайных ситуаций природного и техногенного характера", на основании протокола внеочередного оперативного заседания районной комиссии по предупреждению и ликвидации чрезвычайных ситуаций Целиноградского района от 12 июля 2021 года № 4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чрезвычайную ситуацию природного характера местного масштаба на территории села Талапкер Целиноградского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Руководителем ликвидации чрезвычайной ситуации назначить заместителя акима Целиноградского района Агзамулы К.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заместителя акима Целиноградского района Агзамулы К.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Целиноградского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Б.Оспанбеков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