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c74d" w14:textId="a7fc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28 декабря 2020 года № 476/71-6 "О бюджетах сел,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29 июня 2021 года № 38/8-7. Зарегистрировано в Министерстве юстиции Республики Казахстан 9 июля 2021 года № 23427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сел, сельских округов на 2021-2023 годы" от 28 декабря 2020 года № 476/71-6 (зарегистрировано в Реестре государственной регистрации нормативных правовых актов под № 8320)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-27 601,0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27 601,0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27 601,0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2021 год в сумме 2 000,0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Жанаесильского сельского округа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23 839,2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-2 733,8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2 733,8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2 733,8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объемы субвенций, передаваемых из районного бюджета в бюджет сельского округа на 2021 год в сумме 13 900,0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Кабанбай батыра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32 680,0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-17 219,6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17 219,6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17 219,6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Косшынского сельского округа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71 911,0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-21 891,2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21 891,2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21 891,2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районного бюджета в бюджет сельского округа на 2021 год в сумме 1 000,0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Коянды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1 688,0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объемы субвенций, передаваемых из районного бюджета в бюджет села на 2021 год в сумме 2 963,0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районного бюджета в бюджет села на 2021 год в сумме 4 000,0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Оразакского сельского округа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1 436,0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объемы субвенций, передаваемых из районного бюджета в бюджет сельского округа на 2021 год в сумме 11 030,0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2021 год в сумме 4 100,0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Талапкерского сельского округа на 2021-2023 годы согласно приложениям 49, 50 и 51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объемы субвенций, передаваемых из районного бюджета в бюджет сельского округа на 2021 год в сумме 8 019,0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2021 год в сумме 19 762,0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сельского округа Тасты на 2021-2023 годы согласно приложениям 52, 53 и 54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14 793,8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742,8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объемы субвенций, передаваемых из районного бюджета в бюджет сельского округа на 2021 год в сумме 8 870,0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районного бюджета в бюджет сельского округа на 2021 год в сумме 2 000,0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К.Дуйсекеев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38/8-7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Акмол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58 601,0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29 601,0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29 601,0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12 101,0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-27 601,0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38/8-7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Жанаесильского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-2 733,8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38/8-7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Кабанбай батыра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49 899,6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24 884,0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24 884,0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24 884,0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17 015,6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17 015,6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15 685,6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-17 219,6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38/8-7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Косшынского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3604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93 802,2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31 166,0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31 166,0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31 166,0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36 923,0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36 923,0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23 023,0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25 713,2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25 713,2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25 713,2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-21 891,2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38/8-7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села Коянды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38/8-7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Оразакского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38/8-7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Талапкерского сельского округа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38/8-7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476/71-6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Тасты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