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4b82" w14:textId="2284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2020 года № 53/1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4 августа 2021 года № 7/1. Зарегистрировано в Министерстве юстиции Республики Казахстан 17 августа 2021 года № 24017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2021-2023 годы" от 24 декабря 2020 года № 53/1 (зарегистрировано в Реестре государственной регистрации нормативных правовых актов под № 8295),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4 595 127,5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428 366,0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14 671,0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4 140 610,3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4 543 633,7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116 311,1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116 311,1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- 94 164,3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94 164,3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4 595 127,5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4 140 610,3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4 140 610,3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4 140 610,3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4 543 633,7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395 205,2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146 297,6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70 336,6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31 861,6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142 633,6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16 746,6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279 755,5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279 755,5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27 379,9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57 007,1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1 101 806,7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1 025 497,8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790 345,1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185 582,9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49 569,8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76 308,9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66 912,4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376 312,4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301 085,2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50 760,5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31 493,3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31 493,3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164 237,8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164 237,8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1 692 253,0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-94 164,3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94 164,3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64 817,3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1 192 170,8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148 935,8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122 041,8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 на строительство жилья социально уязвимых слоев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788 931,0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794 210,5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432 831,7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53 511,8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26 209,0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6 517,7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предпринимательствана 2017-2021 годы "Еңбек" на мероприятие "Первое рабочее место"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45 056,9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308 902,6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улично-дорожной сети в селе Мадениет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водопропускных устройств в селе Максимовка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27 598,7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водопропускных устройств на автодороге "Веселое-Кронштадка"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35 230,7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водопропускных устройств на автодороге "Веселое-Кронштадка"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25 851,5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моста на автомобильной дороге "Подъезд к селу Мадениет"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26 404,7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с асфальтобетонным покрытием внутрипоселковых дорог в селе Красная поляна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воркаут-площадки в селе Богородка Широковского с/о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361 378,8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на ПХВ "Сандыктау-Су"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245 067,7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37 832,0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сетей, в том числе теплотрассы, водоснабжения и электроснабжения для подключения к блочно-модульной котельной в селе Балкашино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80 204,4</w:t>
            </w:r>
          </w:p>
        </w:tc>
      </w:tr>
      <w:tr>
        <w:trPr>
          <w:trHeight w:val="30" w:hRule="atLeast"/>
        </w:trPr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1"/>
        <w:gridCol w:w="7159"/>
      </w:tblGrid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165 260,9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165 260,9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133 476,4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ремонт водопропускных устройств 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улично-дорожной сети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с асфальтобетонным покрытием внутрипоселковых дорог в селе Красная поляна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воркаут-площадки в селе Богородка Широковского сельского округа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31 784,5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2 597,1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2 597,1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 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2 168,6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2 168,6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Маденит,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связи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связи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 населенных пунктов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