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f3e5" w14:textId="7e9f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24 декабря 2020 года № 53/1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14 июня 2021 года № 6/1. Зарегистрировано в Министерстве юстиции Республики Казахстан 26 июня 2021 года № 23197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районном бюджете на 2021-2023 годы" от 24 декабря 2020 года № 53/1 (зарегистрировано в Реестре государственной регистрации нормативных правовых актов под № 8295),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4 263 383,0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426 366,0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14 671,0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11 596,0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3 810 750,0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4 211 889,2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29 347,0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43 755,0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14 408,0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116 311,1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116 311,1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- 94 164,3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94 164,3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Н.Тамбовцева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Сандыктауского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4 263 383,0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426 366,0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235 376,0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235 376,0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3 810 750,0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3 810 750,0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3 810 750,0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5101"/>
        <w:gridCol w:w="35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4 211 889,2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315 340,5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19 721,2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19 721,2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147 681,9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124 183,9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23 498,0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34 830,8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26 660,3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2 526,7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98 943,8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13 056,8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85 887,0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14 162,8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9 812,8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5 864,7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261 254,8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261 254,8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23 412,3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56 307,0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52 017,0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19 495,5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797 091,0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736 249,3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578 578,1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108 101,4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49 569,8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60 841,7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57 273,7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406 286,6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341 100,2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8 701,6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229 524,0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36 322,0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8 209,1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53 087,0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23 032,0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6 987,5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42 154,4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39 952,5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16 097,3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16 097,3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12 344,2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12 344,2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29 201,8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29 201,8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21 131,7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 значения), поселков и иных сельских населенных пунктов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8 070,1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200 540,1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200 540,1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103 727,6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96 812,5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229 836,0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220 784,0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220 784,0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1 888 937,2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1 888 937,2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10 416,2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1 692 253,0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186 268,0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116 311,1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116 311,1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116 311,1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116 311,1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116 311,1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-94 164,3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94 164,3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64 817,3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64 817,3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64 817,3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0"/>
        <w:gridCol w:w="3610"/>
      </w:tblGrid>
      <w:tr>
        <w:trPr>
          <w:trHeight w:val="30" w:hRule="atLeast"/>
        </w:trPr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964 799,8</w:t>
            </w:r>
          </w:p>
        </w:tc>
      </w:tr>
      <w:tr>
        <w:trPr>
          <w:trHeight w:val="30" w:hRule="atLeast"/>
        </w:trPr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133 331,8</w:t>
            </w:r>
          </w:p>
        </w:tc>
      </w:tr>
      <w:tr>
        <w:trPr>
          <w:trHeight w:val="30" w:hRule="atLeast"/>
        </w:trPr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106 437,8</w:t>
            </w:r>
          </w:p>
        </w:tc>
      </w:tr>
      <w:tr>
        <w:trPr>
          <w:trHeight w:val="30" w:hRule="atLeast"/>
        </w:trPr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48 613,0</w:t>
            </w:r>
          </w:p>
        </w:tc>
      </w:tr>
      <w:tr>
        <w:trPr>
          <w:trHeight w:val="30" w:hRule="atLeast"/>
        </w:trPr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40 013,0</w:t>
            </w:r>
          </w:p>
        </w:tc>
      </w:tr>
      <w:tr>
        <w:trPr>
          <w:trHeight w:val="30" w:hRule="atLeast"/>
        </w:trPr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связи с чрезвычайным положением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4 490,0</w:t>
            </w:r>
          </w:p>
        </w:tc>
      </w:tr>
      <w:tr>
        <w:trPr>
          <w:trHeight w:val="30" w:hRule="atLeast"/>
        </w:trPr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1 822,0</w:t>
            </w:r>
          </w:p>
        </w:tc>
      </w:tr>
      <w:tr>
        <w:trPr>
          <w:trHeight w:val="30" w:hRule="atLeast"/>
        </w:trPr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катетерами одноразового использования детей инвалидов с диагнозом Spina bifida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санитарно-курортного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6 872,8</w:t>
            </w:r>
          </w:p>
        </w:tc>
      </w:tr>
      <w:tr>
        <w:trPr>
          <w:trHeight w:val="30" w:hRule="atLeast"/>
        </w:trPr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рынка труда, в том числе: 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40 436,0</w:t>
            </w:r>
          </w:p>
        </w:tc>
      </w:tr>
      <w:tr>
        <w:trPr>
          <w:trHeight w:val="30" w:hRule="atLeast"/>
        </w:trPr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8 534,0</w:t>
            </w:r>
          </w:p>
        </w:tc>
      </w:tr>
      <w:tr>
        <w:trPr>
          <w:trHeight w:val="30" w:hRule="atLeast"/>
        </w:trPr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17 502,0</w:t>
            </w:r>
          </w:p>
        </w:tc>
      </w:tr>
      <w:tr>
        <w:trPr>
          <w:trHeight w:val="30" w:hRule="atLeast"/>
        </w:trPr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14 400,0</w:t>
            </w:r>
          </w:p>
        </w:tc>
      </w:tr>
      <w:tr>
        <w:trPr>
          <w:trHeight w:val="30" w:hRule="atLeast"/>
        </w:trPr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4 029,0</w:t>
            </w:r>
          </w:p>
        </w:tc>
      </w:tr>
      <w:tr>
        <w:trPr>
          <w:trHeight w:val="30" w:hRule="atLeast"/>
        </w:trPr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26 894,0</w:t>
            </w:r>
          </w:p>
        </w:tc>
      </w:tr>
      <w:tr>
        <w:trPr>
          <w:trHeight w:val="30" w:hRule="atLeast"/>
        </w:trPr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26 894,0</w:t>
            </w:r>
          </w:p>
        </w:tc>
      </w:tr>
      <w:tr>
        <w:trPr>
          <w:trHeight w:val="30" w:hRule="atLeast"/>
        </w:trPr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787 713,0</w:t>
            </w:r>
          </w:p>
        </w:tc>
      </w:tr>
      <w:tr>
        <w:trPr>
          <w:trHeight w:val="30" w:hRule="atLeast"/>
        </w:trPr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787 713,0</w:t>
            </w:r>
          </w:p>
        </w:tc>
      </w:tr>
      <w:tr>
        <w:trPr>
          <w:trHeight w:val="30" w:hRule="atLeast"/>
        </w:trPr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фонда, в том числе на строительство жилья социально уязвимых слоев населения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577 164,0</w:t>
            </w:r>
          </w:p>
        </w:tc>
      </w:tr>
      <w:tr>
        <w:trPr>
          <w:trHeight w:val="30" w:hRule="atLeast"/>
        </w:trPr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27 597,0</w:t>
            </w:r>
          </w:p>
        </w:tc>
      </w:tr>
      <w:tr>
        <w:trPr>
          <w:trHeight w:val="30" w:hRule="atLeast"/>
        </w:trPr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182 952,0</w:t>
            </w:r>
          </w:p>
        </w:tc>
      </w:tr>
      <w:tr>
        <w:trPr>
          <w:trHeight w:val="30" w:hRule="atLeast"/>
        </w:trPr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43 755,0</w:t>
            </w:r>
          </w:p>
        </w:tc>
      </w:tr>
      <w:tr>
        <w:trPr>
          <w:trHeight w:val="30" w:hRule="atLeast"/>
        </w:trPr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43 755,0</w:t>
            </w:r>
          </w:p>
        </w:tc>
      </w:tr>
      <w:tr>
        <w:trPr>
          <w:trHeight w:val="30" w:hRule="atLeast"/>
        </w:trPr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0"/>
        <w:gridCol w:w="3670"/>
      </w:tblGrid>
      <w:tr>
        <w:trPr>
          <w:trHeight w:val="30" w:hRule="atLeast"/>
        </w:trPr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691 721,2</w:t>
            </w:r>
          </w:p>
        </w:tc>
      </w:tr>
      <w:tr>
        <w:trPr>
          <w:trHeight w:val="30" w:hRule="atLeast"/>
        </w:trPr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407 823,9</w:t>
            </w:r>
          </w:p>
        </w:tc>
      </w:tr>
      <w:tr>
        <w:trPr>
          <w:trHeight w:val="30" w:hRule="atLeast"/>
        </w:trPr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1 488,0</w:t>
            </w:r>
          </w:p>
        </w:tc>
      </w:tr>
      <w:tr>
        <w:trPr>
          <w:trHeight w:val="30" w:hRule="atLeast"/>
        </w:trPr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1 488,0</w:t>
            </w:r>
          </w:p>
        </w:tc>
      </w:tr>
      <w:tr>
        <w:trPr>
          <w:trHeight w:val="30" w:hRule="atLeast"/>
        </w:trPr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52 782,7</w:t>
            </w:r>
          </w:p>
        </w:tc>
      </w:tr>
      <w:tr>
        <w:trPr>
          <w:trHeight w:val="30" w:hRule="atLeast"/>
        </w:trPr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3 455,0</w:t>
            </w:r>
          </w:p>
        </w:tc>
      </w:tr>
      <w:tr>
        <w:trPr>
          <w:trHeight w:val="30" w:hRule="atLeast"/>
        </w:trPr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льготного проезда 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16 035,0</w:t>
            </w:r>
          </w:p>
        </w:tc>
      </w:tr>
      <w:tr>
        <w:trPr>
          <w:trHeight w:val="30" w:hRule="atLeast"/>
        </w:trPr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26 209,0</w:t>
            </w:r>
          </w:p>
        </w:tc>
      </w:tr>
      <w:tr>
        <w:trPr>
          <w:trHeight w:val="30" w:hRule="atLeast"/>
        </w:trPr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санитарно-курортного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6 517,7</w:t>
            </w:r>
          </w:p>
        </w:tc>
      </w:tr>
      <w:tr>
        <w:trPr>
          <w:trHeight w:val="30" w:hRule="atLeast"/>
        </w:trPr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50 087,0</w:t>
            </w:r>
          </w:p>
        </w:tc>
      </w:tr>
      <w:tr>
        <w:trPr>
          <w:trHeight w:val="30" w:hRule="atLeast"/>
        </w:trPr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50 087,0</w:t>
            </w:r>
          </w:p>
        </w:tc>
      </w:tr>
      <w:tr>
        <w:trPr>
          <w:trHeight w:val="30" w:hRule="atLeast"/>
        </w:trPr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288 693,2</w:t>
            </w:r>
          </w:p>
        </w:tc>
      </w:tr>
      <w:tr>
        <w:trPr>
          <w:trHeight w:val="30" w:hRule="atLeast"/>
        </w:trPr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автомобильных дорог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98 832,6</w:t>
            </w:r>
          </w:p>
        </w:tc>
      </w:tr>
      <w:tr>
        <w:trPr>
          <w:trHeight w:val="30" w:hRule="atLeast"/>
        </w:trPr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улично-дорожной сети в селе Мадениет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водопропускных устройств в селе Максимовка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54 377,0</w:t>
            </w:r>
          </w:p>
        </w:tc>
      </w:tr>
      <w:tr>
        <w:trPr>
          <w:trHeight w:val="30" w:hRule="atLeast"/>
        </w:trPr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17 996,7</w:t>
            </w:r>
          </w:p>
        </w:tc>
      </w:tr>
      <w:tr>
        <w:trPr>
          <w:trHeight w:val="30" w:hRule="atLeast"/>
        </w:trPr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водопропускных устройств на автодороге "Веселое-Кронштадка"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35 230,7</w:t>
            </w:r>
          </w:p>
        </w:tc>
      </w:tr>
      <w:tr>
        <w:trPr>
          <w:trHeight w:val="30" w:hRule="atLeast"/>
        </w:trPr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водопропускных устройств на автодороге "Веселое-Кронштадка"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25 851,5</w:t>
            </w:r>
          </w:p>
        </w:tc>
      </w:tr>
      <w:tr>
        <w:trPr>
          <w:trHeight w:val="30" w:hRule="atLeast"/>
        </w:trPr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моста на автомобильной дороге "Подъезд к селу Мадениет"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26 404,7</w:t>
            </w:r>
          </w:p>
        </w:tc>
      </w:tr>
      <w:tr>
        <w:trPr>
          <w:trHeight w:val="30" w:hRule="atLeast"/>
        </w:trPr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14 773,0</w:t>
            </w:r>
          </w:p>
        </w:tc>
      </w:tr>
      <w:tr>
        <w:trPr>
          <w:trHeight w:val="30" w:hRule="atLeast"/>
        </w:trPr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государственного органа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14 773,0</w:t>
            </w:r>
          </w:p>
        </w:tc>
      </w:tr>
      <w:tr>
        <w:trPr>
          <w:trHeight w:val="30" w:hRule="atLeast"/>
        </w:trPr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283 897,3</w:t>
            </w:r>
          </w:p>
        </w:tc>
      </w:tr>
      <w:tr>
        <w:trPr>
          <w:trHeight w:val="30" w:hRule="atLeast"/>
        </w:trPr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116 311,1</w:t>
            </w:r>
          </w:p>
        </w:tc>
      </w:tr>
      <w:tr>
        <w:trPr>
          <w:trHeight w:val="30" w:hRule="atLeast"/>
        </w:trPr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КГП на ПХВ "Сандыктау-Су"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116 311,1</w:t>
            </w:r>
          </w:p>
        </w:tc>
      </w:tr>
      <w:tr>
        <w:trPr>
          <w:trHeight w:val="30" w:hRule="atLeast"/>
        </w:trPr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167 586,2</w:t>
            </w:r>
          </w:p>
        </w:tc>
      </w:tr>
      <w:tr>
        <w:trPr>
          <w:trHeight w:val="30" w:hRule="atLeast"/>
        </w:trPr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37 832,0</w:t>
            </w:r>
          </w:p>
        </w:tc>
      </w:tr>
      <w:tr>
        <w:trPr>
          <w:trHeight w:val="30" w:hRule="atLeast"/>
        </w:trPr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49 549,8</w:t>
            </w:r>
          </w:p>
        </w:tc>
      </w:tr>
      <w:tr>
        <w:trPr>
          <w:trHeight w:val="30" w:hRule="atLeast"/>
        </w:trPr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инженерных сетей, в том числе теплотрассы, водоснабжения и электроснабжения для подключения к блочно-модульной котельной в селе Балкашино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80 204,4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сельских округов и села Мадениет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9"/>
        <w:gridCol w:w="7571"/>
      </w:tblGrid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86 424,0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86 424,0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областного бюджета, всего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84 377,0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сельский округ, в том числе: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54 377,0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 ремонт водопропускных устройств 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54 377,0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Мадениет, в том числе: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улично-дорожной сети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районного бюджета, всего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2 047,0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 сельский округ, в том числе: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улично-дорожной сети населенных пунктов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сельский округ , в том числе: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улично-дорожной сети населенных пунктов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Маденит, в том числе: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услуги связи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уличное освещение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округ, в том числе: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услуги связи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улично-дорожной сети населенных пунктов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сельский округ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улично-дорожной сети населенных пунктов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