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faf" w14:textId="3cf9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31 декабря 2021 года № а-10/231. Зарегистрировано в Министерстве юстиции Республики Казахстан 31 декабря 2021 года № 26301. Утратило силу постановлением акимата Жаксынского района Акмолинской области от 18 июня 2025 года № а-5/91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30 ноября 2020 года № а-4/254 (зарегистрировано в Реестре государственной регистрации нормативных правовых актов № 8219).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Жаксынского района Акмолинской области от 06.06.2023 </w:t>
      </w:r>
      <w:r>
        <w:rPr>
          <w:rFonts w:ascii="Times New Roman"/>
          <w:b w:val="false"/>
          <w:i w:val="false"/>
          <w:color w:val="ff0000"/>
          <w:sz w:val="28"/>
        </w:rPr>
        <w:t>№ а-5/112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Месторасположение объекта налогообложения в селе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Болашак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 73,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Жабаева Улица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Токтара Аубакирова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Мағжан 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Жаксынского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Кийма, Жанакийминский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