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76fc" w14:textId="c557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помещений для встреч с избирателями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30 апреля 2021 года № А-4/219. Зарегистрировано Департаментом юстиции Акмолинской области 4 мая 2021 года № 8472.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в редакции постановления акимата Жаркаинского района Акмолинской области от 07.02.2024 </w:t>
      </w:r>
      <w:r>
        <w:rPr>
          <w:rFonts w:ascii="Times New Roman"/>
          <w:b w:val="false"/>
          <w:i w:val="false"/>
          <w:color w:val="ff0000"/>
          <w:sz w:val="28"/>
        </w:rPr>
        <w:t>№ А-2/120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Жаркаинского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для всех кандидатов на территории Жаркаинского района, согласно приложению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Жаркаинского района Акмолинской области от 07.02.2024 </w:t>
      </w:r>
      <w:r>
        <w:rPr>
          <w:rFonts w:ascii="Times New Roman"/>
          <w:b w:val="false"/>
          <w:i w:val="false"/>
          <w:color w:val="000000"/>
          <w:sz w:val="28"/>
        </w:rPr>
        <w:t>№ А-2/120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акимата Жаркаинского района Акмолинской области от 07.02.2024 </w:t>
      </w:r>
      <w:r>
        <w:rPr>
          <w:rFonts w:ascii="Times New Roman"/>
          <w:b w:val="false"/>
          <w:i w:val="false"/>
          <w:color w:val="000000"/>
          <w:sz w:val="28"/>
        </w:rPr>
        <w:t>№ А-2/120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"Об определении мест для размещения агитационных печатных материалов и предоставлении кандидатам помещений для встреч с избирателями" от 3 мая 2019 года № А-5/188 (зарегистрировано в Реестре государственной регистрации нормативных правовых актов № 7170).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Жаркаинского района Акмолинской области от 07.02.2024 </w:t>
      </w:r>
      <w:r>
        <w:rPr>
          <w:rFonts w:ascii="Times New Roman"/>
          <w:b w:val="false"/>
          <w:i w:val="false"/>
          <w:color w:val="000000"/>
          <w:sz w:val="28"/>
        </w:rPr>
        <w:t>№ А-2/120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Жаркаинской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Рамазанова Ж.Х.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А-4/219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Жаркаинского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Жаркаинского района Акмолинской области от 07.02.2024 </w:t>
      </w:r>
      <w:r>
        <w:rPr>
          <w:rFonts w:ascii="Times New Roman"/>
          <w:b w:val="false"/>
          <w:i w:val="false"/>
          <w:color w:val="ff0000"/>
          <w:sz w:val="28"/>
        </w:rPr>
        <w:t>№ А-2/120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Захарова, 37, стенд у здания государственного коммунального казенного предприятия "Жаркаинский районный дом культуры" при отделе культуры, развития языков, физической культуры и спорта Жаркаинского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поселок Степной, 213, стенд у здания государственного коммунального предприятия на праве хозяйственного ведения "Жаркаинская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Северный, 1, стенд у здания коммунального государственного учреждения "Общеобразовательная школа имени Николая Островского города Державинск отдела образования по Жаркаинскому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78 , стенд у здания государственного учреждения "Отдел сельского хозяйства, земельных отношений и предпринимательства" Жаркаинского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переулок Школьный, 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"Общеобразовательная школа имени Акпана Укубаева города Державинск отдела образования по Жаркаинскому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Позднякова, 20, стенд у здания коммунального государственного учреждения "Общеобразовательная школа села Бирсуат отдела образования по Жаркаинскому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Валиханово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2, стенд у здания коммунального государственного учреждения "Общеобразовательная школа села Валиханово отдела образования по Жаркаинскому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Гастелло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Юности, 7, стенд у здания Гастелловского дома культуры государственного коммунального казенного предприятия "Жаркаинский районный дом культуры" при отделе культуры, развития языков, физической культуры и спорта Жаркаинского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Далабай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Оспанова,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"Основная средняя школа села Далабай отдела образования по Жаркаинскому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Тасты-Талды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Жанадалинского сельского округа Жаркаинского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Зерноград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Октябрьская, 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"Основная средняя школа села Зерноград отдела образования по Жаркаинскому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Костычево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23,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"Общеобразовательная школа имени 50 лет Октября села Костычево отдела образования по Жаркаинскому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строение, 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у здания кулинарии товарищества с ограниченной ответственностью "Донское - Агро"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Кумсуат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23,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"Основная средняя школа села Кумсуат отдела образования по Жаркаинскому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Львовское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"Начальная школа села Львовское отдела образования по Жаркаинскому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Нахимовка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Тәуелсіздік, 1, стенд у здания государственного учреждения "Аппарат акима Нахимовского сельского округа Жаркаинского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Баранкуль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Бірлік, 47,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Нахимовского сельского округа Жаркаинского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Отрадное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Сейфуллина, 10, стенд у здания коммунального государственного учреждения "Основная средняя школа села Отрадное отдела образования по Жаркаинскому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Жастар, 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"Основная средняя школа села Кенское отдела образования по Жаркаинскому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Әл-Фараби, 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"Общеобразовательная школа имени Абая села Пригородное отдела образования по Жаркаинскому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Пятигорское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Касыма Давлеталина, 35,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"Основная средняя школа села Пятигорское отдела образования по Жаркаинскому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Тасоткель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"Основная средняя школа села Тасоткель отдела образования по Жаркаинскому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Тассуат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Алтынсарина, 23,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"Основная средняя школа села Тассуат отдела образования по Жаркаинскому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Ушкарасу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"Основная средняя школа села Ушкарасу отдела образования по Жаркаинскому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Шойындыколь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Ілияс Есенберлин, 2А, стенд у здания коммунального государственного учреждения "Основная средняя школа села Шойындыколь отдела образования по Жаркаинскому району управления образования Акмолинской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А-4/219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постановлением акимата Жаркаинского района Акмолинской области от 07.02.2024 </w:t>
      </w:r>
      <w:r>
        <w:rPr>
          <w:rFonts w:ascii="Times New Roman"/>
          <w:b w:val="false"/>
          <w:i w:val="false"/>
          <w:color w:val="ff0000"/>
          <w:sz w:val="28"/>
        </w:rPr>
        <w:t>№ А-2/120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