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e164" w14:textId="c25e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2020 года № 81/2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26 ноября 2021 года № 15/2. Зарегистрировано в Министерстве юстиции Республики Казахстан 30 ноября 2021 года № 25484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2021-2023 годы" от 24 декабря 2020 года № 81/2 (зарегистрировано в Реестре государственной регистрации нормативных правовых актов под № 8307)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5263214,8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4556068,2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5293391,3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79334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(- 48686,9)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48686,9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Деятельностьб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средствами, специальными средствами передвижения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услуг санаторно-курортного лечеия в соответствии с индивидуальной программой реабилитации инвалида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организаций нпециальные срадомного обслуживания,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(Нацфонд)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села Аксай по адресу: Акмолинская область, Есильский район, села.Аксай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1124937,9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 и тифло-техническими средствами,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 с инженерными сетями в Есильском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мини-футбольной площадки в городе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