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5997" w14:textId="b7f5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Ерейментау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8 июля 2021 года № а-7/182. Зарегистрировано в Министерстве юстиции Республики Казахстан 4 августа 2021 года № 23853. Утратило силу постановлением акимата Ерейментауского района Акмолинской области от 30 декабря 2025 года № а-13/345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Ерейментауского района Акмолинской области от 30.12.2025 </w:t>
      </w:r>
      <w:r>
        <w:rPr>
          <w:rFonts w:ascii="Times New Roman"/>
          <w:b w:val="false"/>
          <w:i w:val="false"/>
          <w:color w:val="ff0000"/>
          <w:sz w:val="28"/>
        </w:rPr>
        <w:t>№ а-13/345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Ерейментау.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Ерейментауского района Кенжетай С.Е.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8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a-7/182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Ерейментау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Ерейментау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(далее – Закон) и иными нормативными правовыми актами и определяют порядок организации и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Ерейментау.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архитектурный облик (единый архитектурный стиль) – совокупность единых признаков, используемых в строительстве, характерная для определенного района застройки территории. Основными параметрами являются внешний облик, архитектурный стиль, цветовое решение, этажность, отделочные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текущий ремонт общего имущества объекта кондоминиума –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общего имущества объекта кондоминиума – комплекс работ или услуг по технической эксплуатации, санитарному содержанию и текущему ремонту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эскиз (эскизный проект) – упрощенный вид проектного (планировочного, пространственного, архитектурного, технологического, конструктивного, инженерного, декоративного или другого) решения, выполненный в форме схемы, чертежа, первоначального наброска (рисунка) и объясняющий замысел этого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Ерейментауского района Акмолинской области от 13.03.2024 </w:t>
      </w:r>
      <w:r>
        <w:rPr>
          <w:rFonts w:ascii="Times New Roman"/>
          <w:b w:val="false"/>
          <w:i w:val="false"/>
          <w:color w:val="000000"/>
          <w:sz w:val="28"/>
        </w:rPr>
        <w:t>№ а-3/72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Ерейментау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учреждением "Отдел земельных отношений, архитектуры и градостроительства Ерейментауского района" организуется разработка эскиза единого архитектурного облика города Ерейментау.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Ерейментауского района Акмолинской области от 13.03.2024 </w:t>
      </w:r>
      <w:r>
        <w:rPr>
          <w:rFonts w:ascii="Times New Roman"/>
          <w:b w:val="false"/>
          <w:i w:val="false"/>
          <w:color w:val="000000"/>
          <w:sz w:val="28"/>
        </w:rPr>
        <w:t>№ а-3/72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Эскиз единого архитектурного облика города Ерейментау утверждается акиматом Ерейментауского района.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города организуются следующие работы в срок не более одного месяца после утверждения эскиза единого архитектурного облика города Ерейментау: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 и нежилых помещений (при их наличии) многоквартирных жилых домов с утвержденным эскизом единого архитектурного облика города Ерейментау;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многоквартирных жилых домов о планируемых работах и примерных сроках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собраний для принятия решений о согласии или несогласии проведения текущего или капитального ремонта фасадов, кровель многоквартирных жилых домов.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правомочно принимать решение, если в нем участвуют более половины от общего числа собственников квартир, нежилых помещений.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Ерейментауского района Акмолинской области от 13.03.2024 </w:t>
      </w:r>
      <w:r>
        <w:rPr>
          <w:rFonts w:ascii="Times New Roman"/>
          <w:b w:val="false"/>
          <w:i w:val="false"/>
          <w:color w:val="000000"/>
          <w:sz w:val="28"/>
        </w:rPr>
        <w:t>№ а-3/72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отрицательного решения собрания, работы по текущему или капитальному ремонту фасада, кровли данного многоквартирного жилого дома, направленные на придание единого архитектурного облика городу Ерейментау не проводятся.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Ерейментау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принятия положительного решения собрания, государственным учреждением "Отдел жилищно-коммунального хозяйства, пассажирского транспорта, автомобильных дорог и жилищной инспекции Ерейментауского района" (далее – Отдел) в соответствии с требованиями строительных норм, организуется обследование технического состояния каждого многоквартирного жилого дома для установления состава и объема работ, определения типа ремонта (текущий или капитальный) фасада, кровли, направленного на придание единого архитектурного облика городу Ерейментау.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технического состояния многоквартирного жилого дома выполняется с целью установления степени физического износа.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обследования технического состояния многоквартирных жилых домов Отдел организует работу по составлению сметного расчета текущего ремонта или разработке проектно-сметной документации на капитальный ремонт с последующим получением заключения экспертизы по соответствующим проектам.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первую очередь мероприятия по текущему или капитальному ремонту фасадов, кровель многоквартирных жилых домов, направленных на придание единого архитектурного облика городу Ерейментау проводятся в многоквартирных жилых домах с более высокой степенью физического износа.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Обследование и проектирование выполняется специализированными организациями, имеющими соответствующие лицензии в сфере архитектурной, градостроительной и строительной деятельности, определяемыми в соответствии с законодательством о государственных закупках.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составлении сметного расчета текущего ремонта и проектировании работ по капитальному ремонту необходимо руководствоваться действующим законодательством и нормативами Республики Казахстан в сфере архитектурной, градостроительной и строительной деятельности.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утверждения сметной стоимости текущих ремонтов и (или) проектов капитального ремонта, прошедших соответствующую экспертизу фасадов, кровель многоквартирных жилых домов, Отделом составляется и предоставляется бюджетная заявка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2014 года № 511 "Об утверждении Правил составления и представления бюджетной заявки" (зарегистрирован в Реестре государственной регистрации нормативных правовых актов № 10007).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Приобретение работ по текущему или капитальному ремонту фасадов, кровель многоквартирных жилых домов, направленных на придание единого архитектурного облика городу Ерейментау осуществляется Отделом в соответствии с законодательством о государственных закупках Республики Казахстан.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Приемка работ по текущему или капитальному ремонту фасадов, кровель многоквартирных жилых домов, направленных на придание единого архитектурного облика городу Ерейментау осуществляется заказчиком с привлечением лиц, осуществляющих технический надзор, совместно с собранием.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 и финансирование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Ерейментау осуществляется при наличии средств местного бюджета.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