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58f3" w14:textId="c315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Егиндыкольского района от 29 декабря 2018 года №18 "Об образовании избирательных участков на территории Егиндыкольского района"</w:t>
      </w:r>
    </w:p>
    <w:p>
      <w:pPr>
        <w:spacing w:after="0"/>
        <w:ind w:left="0"/>
        <w:jc w:val="both"/>
      </w:pPr>
      <w:r>
        <w:rPr>
          <w:rFonts w:ascii="Times New Roman"/>
          <w:b w:val="false"/>
          <w:i w:val="false"/>
          <w:color w:val="000000"/>
          <w:sz w:val="28"/>
        </w:rPr>
        <w:t>Решение акима Егиндыкольского района Акмолинской области от 8 ноября 2021 года № 4. Зарегистрировано в Министерстве юстиции Республики Казахстан 15 ноября 2021 года № 25153</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Егиндыкольского района от 29 декабря 2018 года № 18 "Об образовании избирательных участков в Егиндыкольском районе" (зарегистрировано в Реестре государственной регистрации нормативных правовых актов за № 7008)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Егиндыкольского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Е.Мухамедин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Егиндыкольской районной</w:t>
            </w:r>
          </w:p>
          <w:p>
            <w:pPr>
              <w:spacing w:after="20"/>
              <w:ind w:left="20"/>
              <w:jc w:val="both"/>
            </w:pPr>
          </w:p>
          <w:p>
            <w:pPr>
              <w:spacing w:after="20"/>
              <w:ind w:left="20"/>
              <w:jc w:val="both"/>
            </w:pPr>
            <w:r>
              <w:rPr>
                <w:rFonts w:ascii="Times New Roman"/>
                <w:b w:val="false"/>
                <w:i/>
                <w:color w:val="000000"/>
                <w:sz w:val="20"/>
              </w:rPr>
              <w:t>территориальной</w:t>
            </w:r>
          </w:p>
          <w:p>
            <w:pPr>
              <w:spacing w:after="20"/>
              <w:ind w:left="20"/>
              <w:jc w:val="both"/>
            </w:pPr>
            <w:r>
              <w:rPr>
                <w:rFonts w:ascii="Times New Roman"/>
                <w:b w:val="false"/>
                <w:i/>
                <w:color w:val="000000"/>
                <w:sz w:val="20"/>
              </w:rPr>
              <w:t>избирательной комиссией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8 ноября 2021 года</w:t>
            </w:r>
            <w:r>
              <w:br/>
            </w:r>
            <w:r>
              <w:rPr>
                <w:rFonts w:ascii="Times New Roman"/>
                <w:b w:val="false"/>
                <w:i w:val="false"/>
                <w:color w:val="000000"/>
                <w:sz w:val="20"/>
              </w:rPr>
              <w:t>№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"29" декабря 2018 года</w:t>
            </w:r>
            <w:r>
              <w:br/>
            </w:r>
            <w:r>
              <w:rPr>
                <w:rFonts w:ascii="Times New Roman"/>
                <w:b w:val="false"/>
                <w:i w:val="false"/>
                <w:color w:val="000000"/>
                <w:sz w:val="20"/>
              </w:rPr>
              <w:t>№ 18</w:t>
            </w:r>
          </w:p>
        </w:tc>
      </w:tr>
    </w:tbl>
    <w:bookmarkStart w:name="z6" w:id="3"/>
    <w:p>
      <w:pPr>
        <w:spacing w:after="0"/>
        <w:ind w:left="0"/>
        <w:jc w:val="left"/>
      </w:pPr>
      <w:r>
        <w:rPr>
          <w:rFonts w:ascii="Times New Roman"/>
          <w:b/>
          <w:i w:val="false"/>
          <w:color w:val="000000"/>
        </w:rPr>
        <w:t xml:space="preserve"> Избирательные участки на территории Егиндыкольского района</w:t>
      </w:r>
    </w:p>
    <w:bookmarkEnd w:id="3"/>
    <w:p>
      <w:pPr>
        <w:spacing w:after="0"/>
        <w:ind w:left="0"/>
        <w:jc w:val="both"/>
      </w:pPr>
      <w:r>
        <w:rPr>
          <w:rFonts w:ascii="Times New Roman"/>
          <w:b w:val="false"/>
          <w:i w:val="false"/>
          <w:color w:val="000000"/>
          <w:sz w:val="28"/>
        </w:rPr>
        <w:t>
      Избирательный участок № 378</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коммунального государственного учреждения "Общеобразовательная школа №1 села Егиндыколь отдела образования по Егиндыкольскому району управления образования Акмолинской области", улица Школьная 6.</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Южная 1, 2, 3, 4, 5, 6, 7, 8, 9, 10, 11, 12, 13, 14, 16, 18, 20; улица Кирова 1, 2, 4, 6, 7, 8, 10, 12, 13, 14, 15, 16, 18, 20, 22; улица Транспортная 1, 2, 3, 4, 5, 6, 7, 8, 9, 10, 11, 12, 13, 14, 15; улица Джакубаева 1, 2, 3, 4, 5, 6, 7, 8, 9, 10, 11, 12, 13, 15; улица Стадионная 1, 3, 5, 7, 9, 11, 13; улица Медиков 1, 3, 5, 7, 9; улица Линейная 1, 2, 3, 5а, 9, 9а, 11, 13, 15, 17, 23, 25; улица Зеленая 1, 2, 3, 4, 5, 6, 7, 8, 9, 10, 11; улица Водопроводная 1, 2, 3, 4, 5, 6, 7, 8, 9, 10, 12; улица Элеваторная 1, 2, 3, 4, 5, 6, 7, 8, 9, 10, 12, 14, 16, 18; улица Станционная 1, 2, 3, 4, 5, 8, 9, 10, 11, 12, 13, 14, 16, 18; улица Казахская 1, 2, 3, 4, 5, 6, 7, 8, 9, 10, 11, 12, 13, 14, 15, 17, 19, 21; улица Абая 1, 2, 3, 4, 1а; улица Пролетарская 2, 3, 4, 5, 7, 9, 13; улица Дорожная 1, 2, 3, 4, 5, 6; улица Нефтебазовская 1, 2, 3, 4, 5, 6, 7, 9, 10, 11, 12, 13.</w:t>
      </w:r>
    </w:p>
    <w:p>
      <w:pPr>
        <w:spacing w:after="0"/>
        <w:ind w:left="0"/>
        <w:jc w:val="both"/>
      </w:pPr>
      <w:r>
        <w:rPr>
          <w:rFonts w:ascii="Times New Roman"/>
          <w:b w:val="false"/>
          <w:i w:val="false"/>
          <w:color w:val="000000"/>
          <w:sz w:val="28"/>
        </w:rPr>
        <w:t>
      Избирательный участок № 379</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государственного коммунального казенного предприятия "Егиндыкольский районный Дом культуры" при отделе внутренней политики, культуры, развития языков и спорта Егиндыкольского района, улица Победы 11.</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Комсомольская 1, 2, 3, 4, 5, 6, 7, 8, 9, 11, 12, 13, 14, 15, 16; улица Мира 1, 2, 3, 4, 5, 7, 9, 15, 16, 17, 18, 19, 21, 23; улица Октябрьская 1, 3, 5, 8, 11; улица Спортивная 1, 2, 3, 5, 6, 7, 8, 9, 11, 13, 15, 17, 19; улица Молодежная 1, 2, 3, 4, 5, 6, 7, 8, 9, 10, 11, 12, 13, 14, 15, 16, 17, 18, 19, 20, 21, 22, 23, 24, 25; улица Пушкина 1, 2, 3, 4, 5, 6, 7, 8, 9, 10, 11, 12, 13, 14, 15, 16, 17, 18, 19, 20, 21, 22, 23, 24, 25, 26, 27, 28, 29, 30, 31, 32, 33, 34, 35, 37, 39, 41, 43, 45, 47; улица Восточная 1, 2, 3, 4, 5, 7, 8, 9, 10, 11, 12, 13, 14, 15, 16, 17, 18, 19, 20, 21, 22, 23, 24, 25, 26, 27, 28, 30, 32, 34, 36; улица Победы 11, 11а, 13, 15, 16, 17, 18, 19, 21, 23, 25, 27; улица Северная 1, 2, 3, 4, 5, 6, 7, 8, 9, 10, 11, 12, 13, 14; улица Микрорайон 1, 3, 5, 8, 9, 10, 11, 15, 19, 20; улица Джамбула 2, 4, 5, 6, 7, 8, 10, 11, 12, 14, 16, 18, 20.</w:t>
      </w:r>
    </w:p>
    <w:p>
      <w:pPr>
        <w:spacing w:after="0"/>
        <w:ind w:left="0"/>
        <w:jc w:val="both"/>
      </w:pPr>
      <w:r>
        <w:rPr>
          <w:rFonts w:ascii="Times New Roman"/>
          <w:b w:val="false"/>
          <w:i w:val="false"/>
          <w:color w:val="000000"/>
          <w:sz w:val="28"/>
        </w:rPr>
        <w:t>
      Избирательный участок № 380</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коммунального государственного учреждения "Общеобразовательная школа №2 села Егиндыколь отдела образования по Егиндыкольскому району управления образования Акмолинской области",, улица Школьная 11.</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Целинная 1, 2, 3, 4, 5, 6, 7, 8, 9, 10, 11, 13, 14, 15, 16, 17, 18, 19, 20, 21, 22, 23, 24, 25, 26, 27, 28, 29, 30, 32, 33, 34, 35, 37; улица Калинина 1, 2, 3, 4, 5, 6, 7, 8, 9, 10, 11, 12, 13, 14, 15, 16, 17, 18, 19, 20, 21, 22, 23, 24, 25, 26, 27, 28, 29, 30, 31, 32, 33, 34, 35, 36, 37, 38, 39, 40; улица Степная 1, 2, 3, 4, 5, 6, 7, 8, 9, 10, 11, 13, 14, 16, 18, 22, 24, 26, 28, 32, 34; улица Гагарина 2, 4, 6, 7, 8, 9, 10, 11, 12, 13, 14, 16, 17, 18, 22, 24, 26, 28, 29, 30, 31, 32, 33, 34, 35, 36, 37, 38, 39, 40, 41, 43; улица Ленина 2, 4, 6, 8, 9, 10, 11, 12, 13, 14, 16, 18, 22, 25, 27, 28, 29, 30, 31, 32, 33, 34, 35, 36, 37, 38, 39, 40, 41, 42, 43, 44, 45, 46, 48, 50, 52, 54, 56; улица Новая 1, 2, 3, 4, 5, 6, 7, 8, 9, 10, 11, 12, 13, 14, 16, 18; улица Береговая 1, 2, 3, 4, 5, 6, 7, 8, 9, 10, 11, 12, 13, 14, 15, 16, 17, 18, 19, 20, 21, 23, 25, 27, 29, 31, 33, 35, 37, 39, 41, 43; улица Приозерная 1, 2, 3, 4, 5, 6, 7, 8, 9, 10, 11; улица Набережная 1, 2, 3, 4, 5, 6, 7, 8, 9, 10, 12; улица Школьная 1,3,5,7.</w:t>
      </w:r>
    </w:p>
    <w:p>
      <w:pPr>
        <w:spacing w:after="0"/>
        <w:ind w:left="0"/>
        <w:jc w:val="both"/>
      </w:pPr>
      <w:r>
        <w:rPr>
          <w:rFonts w:ascii="Times New Roman"/>
          <w:b w:val="false"/>
          <w:i w:val="false"/>
          <w:color w:val="000000"/>
          <w:sz w:val="28"/>
        </w:rPr>
        <w:t>
      Избирательный участок № 381</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Полтавское, здание коммунального государственного учреждения "Общеобразовательная школа села Полтавское отдела образования по Егиндыкольскому району управления образования Акмолинской области", улица Центральная 16.</w:t>
      </w:r>
    </w:p>
    <w:p>
      <w:pPr>
        <w:spacing w:after="0"/>
        <w:ind w:left="0"/>
        <w:jc w:val="both"/>
      </w:pPr>
      <w:r>
        <w:rPr>
          <w:rFonts w:ascii="Times New Roman"/>
          <w:b w:val="false"/>
          <w:i w:val="false"/>
          <w:color w:val="000000"/>
          <w:sz w:val="28"/>
        </w:rPr>
        <w:t>
      Границы: Акмолинская область, Егиндыкольский район, село Полтавское.</w:t>
      </w:r>
    </w:p>
    <w:p>
      <w:pPr>
        <w:spacing w:after="0"/>
        <w:ind w:left="0"/>
        <w:jc w:val="both"/>
      </w:pPr>
      <w:r>
        <w:rPr>
          <w:rFonts w:ascii="Times New Roman"/>
          <w:b w:val="false"/>
          <w:i w:val="false"/>
          <w:color w:val="000000"/>
          <w:sz w:val="28"/>
        </w:rPr>
        <w:t>
      Избирательный участок № 382</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Коркем, здание коммунального государственного учреждения "Основная средняя школа села Коркем отдела образования по Егиндыкольскому району управления образования Акмолинской области", улица Коркем 17.</w:t>
      </w:r>
    </w:p>
    <w:p>
      <w:pPr>
        <w:spacing w:after="0"/>
        <w:ind w:left="0"/>
        <w:jc w:val="both"/>
      </w:pPr>
      <w:r>
        <w:rPr>
          <w:rFonts w:ascii="Times New Roman"/>
          <w:b w:val="false"/>
          <w:i w:val="false"/>
          <w:color w:val="000000"/>
          <w:sz w:val="28"/>
        </w:rPr>
        <w:t>
      Границы: Акмолинская область, Егиндыкольский район, село Коркем.</w:t>
      </w:r>
    </w:p>
    <w:p>
      <w:pPr>
        <w:spacing w:after="0"/>
        <w:ind w:left="0"/>
        <w:jc w:val="both"/>
      </w:pPr>
      <w:r>
        <w:rPr>
          <w:rFonts w:ascii="Times New Roman"/>
          <w:b w:val="false"/>
          <w:i w:val="false"/>
          <w:color w:val="000000"/>
          <w:sz w:val="28"/>
        </w:rPr>
        <w:t>
      Избирательный участок № 383</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Буревестник, здание государственного учреждения "Аппарат акима села Буревестник Егиндыкольского района", улица Орталық 1.</w:t>
      </w:r>
    </w:p>
    <w:p>
      <w:pPr>
        <w:spacing w:after="0"/>
        <w:ind w:left="0"/>
        <w:jc w:val="both"/>
      </w:pPr>
      <w:r>
        <w:rPr>
          <w:rFonts w:ascii="Times New Roman"/>
          <w:b w:val="false"/>
          <w:i w:val="false"/>
          <w:color w:val="000000"/>
          <w:sz w:val="28"/>
        </w:rPr>
        <w:t>
      Границы: Акмолинская область, Егиндыкольский район, село Буревестник.</w:t>
      </w:r>
    </w:p>
    <w:p>
      <w:pPr>
        <w:spacing w:after="0"/>
        <w:ind w:left="0"/>
        <w:jc w:val="both"/>
      </w:pPr>
      <w:r>
        <w:rPr>
          <w:rFonts w:ascii="Times New Roman"/>
          <w:b w:val="false"/>
          <w:i w:val="false"/>
          <w:color w:val="000000"/>
          <w:sz w:val="28"/>
        </w:rPr>
        <w:t>
      Избирательный участок № 384</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Тоганас, здание коммунального государственного учреждения "Основная средняя школа села Тоганас отдела образования по Егиндыкольскому району управления образования Акмолинской области", улица Ыбырай Алтынсарина 40.</w:t>
      </w:r>
    </w:p>
    <w:p>
      <w:pPr>
        <w:spacing w:after="0"/>
        <w:ind w:left="0"/>
        <w:jc w:val="both"/>
      </w:pPr>
      <w:r>
        <w:rPr>
          <w:rFonts w:ascii="Times New Roman"/>
          <w:b w:val="false"/>
          <w:i w:val="false"/>
          <w:color w:val="000000"/>
          <w:sz w:val="28"/>
        </w:rPr>
        <w:t>
      Границы: Акмолинская область, Егиндыкольский район, село Тоганас.</w:t>
      </w:r>
    </w:p>
    <w:p>
      <w:pPr>
        <w:spacing w:after="0"/>
        <w:ind w:left="0"/>
        <w:jc w:val="both"/>
      </w:pPr>
      <w:r>
        <w:rPr>
          <w:rFonts w:ascii="Times New Roman"/>
          <w:b w:val="false"/>
          <w:i w:val="false"/>
          <w:color w:val="000000"/>
          <w:sz w:val="28"/>
        </w:rPr>
        <w:t>
      Избирательный участок № 385</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Узынколь, здание коммунального государственного учреждения "Общеобразовательная школа села Узунколь отдела образования по Егиндыкольскому району управления образования Акмолинской области", улица Школьная 29.</w:t>
      </w:r>
    </w:p>
    <w:p>
      <w:pPr>
        <w:spacing w:after="0"/>
        <w:ind w:left="0"/>
        <w:jc w:val="both"/>
      </w:pPr>
      <w:r>
        <w:rPr>
          <w:rFonts w:ascii="Times New Roman"/>
          <w:b w:val="false"/>
          <w:i w:val="false"/>
          <w:color w:val="000000"/>
          <w:sz w:val="28"/>
        </w:rPr>
        <w:t>
      Границы: Акмолинская область, Егиндыкольский район, село Узынколь.</w:t>
      </w:r>
    </w:p>
    <w:p>
      <w:pPr>
        <w:spacing w:after="0"/>
        <w:ind w:left="0"/>
        <w:jc w:val="both"/>
      </w:pPr>
      <w:r>
        <w:rPr>
          <w:rFonts w:ascii="Times New Roman"/>
          <w:b w:val="false"/>
          <w:i w:val="false"/>
          <w:color w:val="000000"/>
          <w:sz w:val="28"/>
        </w:rPr>
        <w:t>
      Избирательный участок № 386</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Абай, здание государственного учреждения "Аппарат акима села Абай Егиндыкольского района", улица Дружбы 4.</w:t>
      </w:r>
    </w:p>
    <w:p>
      <w:pPr>
        <w:spacing w:after="0"/>
        <w:ind w:left="0"/>
        <w:jc w:val="both"/>
      </w:pPr>
      <w:r>
        <w:rPr>
          <w:rFonts w:ascii="Times New Roman"/>
          <w:b w:val="false"/>
          <w:i w:val="false"/>
          <w:color w:val="000000"/>
          <w:sz w:val="28"/>
        </w:rPr>
        <w:t>
      Границы: Акмолинская область, Егиндыкольский район, село Абай.</w:t>
      </w:r>
    </w:p>
    <w:p>
      <w:pPr>
        <w:spacing w:after="0"/>
        <w:ind w:left="0"/>
        <w:jc w:val="both"/>
      </w:pPr>
      <w:r>
        <w:rPr>
          <w:rFonts w:ascii="Times New Roman"/>
          <w:b w:val="false"/>
          <w:i w:val="false"/>
          <w:color w:val="000000"/>
          <w:sz w:val="28"/>
        </w:rPr>
        <w:t>
      Избирательный участок № 387</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Спиридоновка, здание коммунального государственного учреждения "Общеобразовательная школа села Спиридоновка отдела образования по Егиндыкольскому району управления образования Акмолинской области", улица Горького 8.</w:t>
      </w:r>
    </w:p>
    <w:p>
      <w:pPr>
        <w:spacing w:after="0"/>
        <w:ind w:left="0"/>
        <w:jc w:val="both"/>
      </w:pPr>
      <w:r>
        <w:rPr>
          <w:rFonts w:ascii="Times New Roman"/>
          <w:b w:val="false"/>
          <w:i w:val="false"/>
          <w:color w:val="000000"/>
          <w:sz w:val="28"/>
        </w:rPr>
        <w:t>
      Границы: Акмолинская область, Егиндыкольский район, село Спиридоновка.</w:t>
      </w:r>
    </w:p>
    <w:p>
      <w:pPr>
        <w:spacing w:after="0"/>
        <w:ind w:left="0"/>
        <w:jc w:val="both"/>
      </w:pPr>
      <w:r>
        <w:rPr>
          <w:rFonts w:ascii="Times New Roman"/>
          <w:b w:val="false"/>
          <w:i w:val="false"/>
          <w:color w:val="000000"/>
          <w:sz w:val="28"/>
        </w:rPr>
        <w:t>
      Избирательный участок № 388</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Жалманкулак, здание государственного учреждения "Аппарат акима Жалманкулакского сельского округа Егиндыкольского района", улица Ленина 11.</w:t>
      </w:r>
    </w:p>
    <w:p>
      <w:pPr>
        <w:spacing w:after="0"/>
        <w:ind w:left="0"/>
        <w:jc w:val="both"/>
      </w:pPr>
      <w:r>
        <w:rPr>
          <w:rFonts w:ascii="Times New Roman"/>
          <w:b w:val="false"/>
          <w:i w:val="false"/>
          <w:color w:val="000000"/>
          <w:sz w:val="28"/>
        </w:rPr>
        <w:t>
      Границы: Акмолинская область, Егиндыкольский район, село Жалманкулак.</w:t>
      </w:r>
    </w:p>
    <w:p>
      <w:pPr>
        <w:spacing w:after="0"/>
        <w:ind w:left="0"/>
        <w:jc w:val="both"/>
      </w:pPr>
      <w:r>
        <w:rPr>
          <w:rFonts w:ascii="Times New Roman"/>
          <w:b w:val="false"/>
          <w:i w:val="false"/>
          <w:color w:val="000000"/>
          <w:sz w:val="28"/>
        </w:rPr>
        <w:t>
      Избирательный участок № 389</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Жулдыз, здание медицинского пункта государственного коммунального предприятия на праве хозяйственного ведения "Егиндыкольская центральная районная больница при управлении здравоохранения" Акмолинской области, улица Школьная 1.</w:t>
      </w:r>
    </w:p>
    <w:p>
      <w:pPr>
        <w:spacing w:after="0"/>
        <w:ind w:left="0"/>
        <w:jc w:val="both"/>
      </w:pPr>
      <w:r>
        <w:rPr>
          <w:rFonts w:ascii="Times New Roman"/>
          <w:b w:val="false"/>
          <w:i w:val="false"/>
          <w:color w:val="000000"/>
          <w:sz w:val="28"/>
        </w:rPr>
        <w:t>
      Границы: Акмолинская область, Егиндыкольский район, село Жулдыз.</w:t>
      </w:r>
    </w:p>
    <w:p>
      <w:pPr>
        <w:spacing w:after="0"/>
        <w:ind w:left="0"/>
        <w:jc w:val="both"/>
      </w:pPr>
      <w:r>
        <w:rPr>
          <w:rFonts w:ascii="Times New Roman"/>
          <w:b w:val="false"/>
          <w:i w:val="false"/>
          <w:color w:val="000000"/>
          <w:sz w:val="28"/>
        </w:rPr>
        <w:t>
      Избирательный участок № 390</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Коржинколь, здание коммунального государственного учреждения "Общеобразовательная школа села Коржынколь отдела образования по Егиндыкольскому району управления образования Акмолинской области", улица Школьная 18.</w:t>
      </w:r>
    </w:p>
    <w:p>
      <w:pPr>
        <w:spacing w:after="0"/>
        <w:ind w:left="0"/>
        <w:jc w:val="both"/>
      </w:pPr>
      <w:r>
        <w:rPr>
          <w:rFonts w:ascii="Times New Roman"/>
          <w:b w:val="false"/>
          <w:i w:val="false"/>
          <w:color w:val="000000"/>
          <w:sz w:val="28"/>
        </w:rPr>
        <w:t>
      Границы: Акмолинская область, Егиндыкольский район, село Коржинколь.</w:t>
      </w:r>
    </w:p>
    <w:p>
      <w:pPr>
        <w:spacing w:after="0"/>
        <w:ind w:left="0"/>
        <w:jc w:val="both"/>
      </w:pPr>
      <w:r>
        <w:rPr>
          <w:rFonts w:ascii="Times New Roman"/>
          <w:b w:val="false"/>
          <w:i w:val="false"/>
          <w:color w:val="000000"/>
          <w:sz w:val="28"/>
        </w:rPr>
        <w:t>
      Избирательный участок № 391</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Бауманское, здание коммунального государственного учреждения "Общеобразовательная школа села Бауманское отдела образования по Егиндыкольскому району управления образования Акмолинской области", улица Школьная 1.</w:t>
      </w:r>
    </w:p>
    <w:p>
      <w:pPr>
        <w:spacing w:after="0"/>
        <w:ind w:left="0"/>
        <w:jc w:val="both"/>
      </w:pPr>
      <w:r>
        <w:rPr>
          <w:rFonts w:ascii="Times New Roman"/>
          <w:b w:val="false"/>
          <w:i w:val="false"/>
          <w:color w:val="000000"/>
          <w:sz w:val="28"/>
        </w:rPr>
        <w:t>
      Границы: Акмолинская область, Егиндыкольский район, село Бауманское.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