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b5d7" w14:textId="1b2b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2020 года № 6С-61/2 "О бюджете города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24 ноября 2021 года № 7С-10/2. Зарегистрировано в Министерстве юстиции Республики Казахстан 24 ноября 2021 года № 25364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бюджете города на 2021-2023 годы" от 24 декабря 2020 года № 6С-61/2 (зарегистрировано в Реестре государственной регистрации нормативных правовых актов под № 8299)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8 204 490,6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3 894 137,7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44 888,6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76 805,5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4 188 658,8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8 802 968,6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- 3 709,2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3 709,2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93 142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93 142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- 687 910,8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687 910,8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7C-10/2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8 204 490,6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3 894 137,7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75 132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2 908 052,3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748 869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560 830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170 390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146 807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34 521,8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76 805,5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11 840,4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64 965,1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31 243,1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4 188 658,8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4 188 655,7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4 188 655,7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779"/>
        <w:gridCol w:w="1058"/>
        <w:gridCol w:w="1058"/>
        <w:gridCol w:w="5759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8 802 968,6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816 726,1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357 988,8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27 703,4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27 029,9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330 285,4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266 471,8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19 605,9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налогооблажения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439 131,4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42 656,1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42 233,8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396 475,3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108 104,7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121 499,9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166 870,7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270 938,1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11 852,1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259 086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258 450,5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33 635,8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595 064,7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64 077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368 406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93 901,9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79 378,5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89 523,2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46 498,4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162 581,7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162 581,7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84 358,4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35 511,3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1 100 157,6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463 680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447 478,3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65 962,7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381 515,6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16 201,7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33 691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602 786,6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34 256,9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68 136,8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494 822,9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606 828,1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346 574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328 018,9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18 555,1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19 911,1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6 427,5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2 744,5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126 799,1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21 482,8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105 316,3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92 299,9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13 016,4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113 543,9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17 370,6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26 205,2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25 900,4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19 064,4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34 181,6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57 286,2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28 336,2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689 902,6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214 262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182 383,6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293 257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353 010,3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25 813,2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327 197,1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13 254,1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313 943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38 789,7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4 203 077,8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21 080,8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4 031 508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150 489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3 709,2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93 142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- 687 910,8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687 910,8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7С-10/2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6С-61/2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0"/>
        <w:gridCol w:w="6854"/>
        <w:gridCol w:w="3246"/>
      </w:tblGrid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бытового насилия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Гранты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работников, представляющих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протезно-отропедическими,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28 556,4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многодетным матерям, награжденными подвесками "Күмісалқа" и "Алтын алқа", и многодетным матерям, имеющих от 4-х и более детей до 18 лет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ветеранам Афганской войны к празднованию 30-летия Дня Независимости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2 975,3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доплаты к должностному окладу за особые условия труда управленческому и основному персоналу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государственного коммунального казенного предприятия Дом культуры "Рауан" поселка Бестобе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мягкой кровли государственного коммунального казенного предприятия Дом культуры "Горняк" поселка Шантобе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зала государственного коммунального казенного предприятия Дом культуры "Горняк" поселка Шантобе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спортивной площадки в поселке Бестобе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19 064,4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сорокапятиквартирного жилого дома в городе Степногорске Акмолинской области (позиция 1). Корректировка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5 962,7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Электроснабжение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инженерной инфраструктуры к объектам индивидуального жилищного строительства микрорайона "Солнечный" города Степногорска Акмолинской области. Водоснабжение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132 266,6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комплексные инженерно-геодезические изыскания на застроенных территориях с составлением плана в масштабе 1:500 в городе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28 950</w:t>
            </w:r>
          </w:p>
        </w:tc>
      </w:tr>
      <w:tr>
        <w:trPr>
          <w:trHeight w:val="30" w:hRule="atLeast"/>
        </w:trPr>
        <w:tc>
          <w:tcPr>
            <w:tcW w:w="2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товарищества с ограниченной ответственностью "Шантобе-энергокомплекс"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четырех дворов в городе Степногорске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уличных дорог города Степногорска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внутриквартальных дорог в городе Степногорске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(ямочный ремонт с устройством основания)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Жастар поселка Аксу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улицы Пан Нурмагамбет поселка Аксугорода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внутрипоселковых дорог поселка Бестобегорода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48 850,2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средний ремонт улиц поселка Заводской города Степногорск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25 920,5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коммунальной собственности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теплотрассы по улице Кирова и улице Ленина поселка Шантобе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23 923,8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автомобильной дороги улица Новосибирская от улицы Мира до 20-го микрорайона в городе Степногорске Акмолинской области (1-я очередь от улицы Мира до улицы Сары Арка)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223 468</w:t>
            </w:r>
          </w:p>
        </w:tc>
      </w:tr>
      <w:tr>
        <w:trPr>
          <w:trHeight w:val="30" w:hRule="atLeast"/>
        </w:trPr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Степногорска</w:t>
            </w:r>
          </w:p>
        </w:tc>
        <w:tc>
          <w:tcPr>
            <w:tcW w:w="6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257 092,3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1 896 333,7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