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dc54" w14:textId="3df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28 января 2021 года № А-1/148. Зарегистрировано Департаментом юстиции Акмолинской области 4 февраля 2021 года № 8347.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Кокшетау Акмолинской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Кокшетау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Кокшетау Акмолинской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А-12/1509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Кокшетау Акмолинской области от 19.10.2023 </w:t>
      </w:r>
      <w:r>
        <w:rPr>
          <w:rFonts w:ascii="Times New Roman"/>
          <w:b w:val="false"/>
          <w:i w:val="false"/>
          <w:color w:val="00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Кокшетау Акмолинской области от 19.10.2023 </w:t>
      </w:r>
      <w:r>
        <w:rPr>
          <w:rFonts w:ascii="Times New Roman"/>
          <w:b w:val="false"/>
          <w:i w:val="false"/>
          <w:color w:val="00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постановления акимата города Кокшетау Акмолинской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Кокшетау Акмолинской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А-9/610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улица Кенесары Касымулы, с левой стороны дома 191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Юбилейный, с левой стороны дома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левой стороны дома 1 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левой стороны дома 11/1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остановка напротив дома 8/3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Т. Сулейменова, с правой и левой стороны дома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Жумабека Ташенова,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рынка Восточный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мест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Аллея перед Железнодорожным вокзалом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Ыбырая Алтынсарина, с левой стороны дома 6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​улица Абая Кунанбаева, с левой стороны дома 116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Абая Кунанбаева, с левой стороны дома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​Зарапа Темирбекова, с левой стороны дома 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с правой стороны дома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Е.Н. Ауельбекова, с правой стороны дома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Е.Н. Ауельбекова, с правой и левой стороны дома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Акана Серэ, с левой стороны дома 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правой стороны дома 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правой стороны дома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М. Ауэзова, с левой стороны дома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правой стороны дома 15/5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проспект Нұрсұлтан Назарбаев, с левой стороны дома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проспект Абылай хана, с левой стороны дома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Зарапа Темирбекова, с правой стороны дома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Ю.Гагарина напротив дома 53А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мест по 3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И. Есенберлина напротив дома 66 по улице Ю. Гагарина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яр, улица Школьная, с правой стороны дома 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в городе Кокшетау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Кокшетау Акмолинской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