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b4c13" w14:textId="b5b4c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7 апреля 2021 года № А-4/158 "Об утверждении перечня субсидируемых видов удобрений (за исключением органических) и норм субсидий на 1 тонну (литр, килограмм) удобрений, приобретенных у продавца удобрений, а также объемов бюджетных средств на субсидирование удобрений (за исключением органических)"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22 декабря 2021 года № А-12/663. Зарегистрировано в Министерстве юстиции Республики Казахстан 23 декабря 2021 года № 25973. Утратило силу постановлением акимата Акмолинской области от 19 апреля 2022 года № А-4/189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19.04.2022 </w:t>
      </w:r>
      <w:r>
        <w:rPr>
          <w:rFonts w:ascii="Times New Roman"/>
          <w:b w:val="false"/>
          <w:i w:val="false"/>
          <w:color w:val="ff0000"/>
          <w:sz w:val="28"/>
        </w:rPr>
        <w:t>№ А-4/189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7 апреля 2021 года № А-4/158 "Об утверждении перечня субсидируемых видов удобрений (за исключением органических) и норм субсидий на 1 тонну (литр, килограмм) удобрений, приобретенных у продавца удобрений, а также объемов бюджетных средств на субсидирование удобрений (за исключением органических)" (зарегистрировано в Реестре государственной регистрации нормативных правовых актов под № 8430)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Акмолинской области" в установленном законодательством Республики Казахстан порядке обеспечить размещение настоящего постановления на интернет-ресурсе акимата Акмолинской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Акмолинской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А-12/663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А-4/158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Содержание действующих веществ в удобрении,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Нормы субсидий, тенге/ тонна, литр,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236 607,0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 не менее 6,8, N нитратный - не менее 6,8, N амидный - не менее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жидкое азотное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"КАС-PS"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КАС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- 26,10, S - 2,16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P2О5 -15, К2О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Суперфосфат порошкообразный, обогащенный микроэлементами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12 366,1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удобрение-супрефос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N:12, P2О5:24+(Mg:0,5, Ca:14, S:25)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P2О5-24; Mg-2; Ca-2;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P2О5-24, CaO-14, Mg-0,5, SO3-25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Hafa UP, фосфат мочевины (17,5-44-0)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P2О5-44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P2О5 -44%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-10, P - 46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высший и первый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N-10,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10-46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12:52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гранулированный МАР 12:52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марки: 10:46:0 (аммофос)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электролитный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технический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KCl-95,8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(Krista SOP)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(Yara Tera Krista SOP)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 (I сорт, II 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SOP 0.0.51 (47)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Р-27%, К-4%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Жидкое комплексное удобрение (ЖКУ)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ЖСУ ФСМ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N-5,49, Р2О5-13,14, К2О-1,25, SO3-3,75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76 785,72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азотно-фосфорно-калийное-нитроаммофоска (азофоска), NPK-удобрение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(диаммофоска), марки 15:15:15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азофоска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азотно-фосфорно-калийное-нитроаммофоска (азофоска), NPK-удобрение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20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 удобрение) марки 5:14:14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 удобрение) марки 6:14:14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марка 14:14:23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20:20:10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20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20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10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24-6-12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азотно-фосфорно-калийное минеральное удобрение (тукосмеси NPK)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13 P 19 K 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14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8-20-30(2)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NPK-1 (диаммофоска),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20:20 (13,5)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17:22:14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P-22,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азотно-фосфорное серосодержащее марки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16:20(14)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сульфоаммофос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Сульфоаммофос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15:25(12)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14:34(13,5)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P-34,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удобрение, (NPКS-удобрение)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N-не менее 4,0% Р2О5- не менее 9,6%, К2О- не менее 8,0%, SO3- не менее 12,0%, СаО- не менее 10,2%, MgO- не менее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(марки А, Б, 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содержание не менее % азот аммонийный- не менее 6,0; Р2О5-11,0; SO3-15.0; СаО-14,0; MgO-0,25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содержащее удобрение (РК-удобрение)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(Р2О5- не менее 14%, К2О-до 8,0%, СаО- не менее 13,2%, MgO- не менее 0,45%)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Фосфор-калий-сера содержащее удобрение (РКS-удобрение)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 не менее 13,1%, К2О-до 7,0%, SО3-до 7,0%, СаО- не менее. 13,3%, MgО- не менее 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сера содержащее удобрение (РS-удобрение)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 не менее 11,0%, SO 3-до 10,0%, СаО- не менее 13,5%, MgO- не менее 0,45%)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P2О5-61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(MAP)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12, P - 61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 кристаллический очищенный марки: А,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12, P - 61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марки: А,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P-60; N-12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P2О5-61, N 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Диаммонийфосфат удобрительный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 52 K 34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MKP (монокалий фосфат)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MKP (монокалий фосфат)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МКР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P2O5 -52%, K20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"НИТРОКАЛЬЦИЙФОСФАТ" НИТРОФОС марки А, Б,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P-16, Са-11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микроэлементсодержащие питательные "Микробиоудобрения "МЭРС"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фитосоединение Fe-2,5, фитосоединение Mo-2,0, фитосоединение Cu-1,0, фитосоединение Zn-2,5, фитосоединение Mn-1,0, фитосоединение Сo-0,5, фитосоединение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Liva Calcinit (нитрат кальция)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 Liva ТМ CALCINIT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CaO-32; N-17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Е, Yara Liva Calcinit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N-17; CaO-33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 марки: 15-0-0 + 27 CaO(CN)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N-26,8%, CaO-31%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 карбамидный- 9,8, P2O5-18, K2O-18, MgO-3, SO3-5, B-0,025, Cu-0,01, Fe- 0,07,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 карбамидный- 9,8,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 карбамидный-7,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 карбамидный-7,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Yara Kristalon Brown 3-11-38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 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 карбамидный-7,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 карбамидный- 9,8,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D12, хелат железа DTPA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D12, хелат железа DTPA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"Хелатэм" марки ДТПА Fe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Q40, хелат железа EDDHA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Q40, хелат железа EDDHA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 ЕДДНА Fe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(EDDHA) - 6, N-0,5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Zn15, хелат цинка EDTA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Zn15, хелат цинка EDTA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Zn 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Mn13, хелат марганца EDTA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Mn13, хелат марганца EDTA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Mn 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Cu15, хелат меди EDTA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Cu15, хелат меди EDTA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Cu 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Ca10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Ca10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Stopit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APN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APN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ABC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 Fe-4, Mn-4, Zn-1,5, Mo-0,1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ABC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 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Tenso Coctail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Tenso Coctail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Brassitrel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MgO-8,3, SО3- 28,75, B-8, Vn-7, Mo-0,4 + адьюванты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 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 + адьюванты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 +адьюванты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 (сульфат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(Krista MgS)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(Yara Tera Krista MgS)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 марка А (I сорт, II сорт, III 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MgO-29,8; S-23,8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MgO-16,4; S-13,4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MgO-16;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магния, марки: Эпсомит мелкокристаллический, Эпсомит гранулированный, Кизерит мелкокристаллический, Кизерит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Mg-16,7; S-13,3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K Plus (нитрат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 (нитрат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азотнокислый (нитрат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 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 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калия (Potassium nitrate)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Калиевая селитра Multi-K GG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 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 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MAG (нитрат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MAG (нитрат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магния (магниевая селитра)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азотнокислый 6-водный (магниевая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- 15,5;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магния (магниевая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Mg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- 19-21, фульвокислоты-3-5,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ТМ Azos 300ТМ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 + адьюванты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 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5,5, полисахариды – 7,0, N – 4,5, Р2О5 – 5,0, К2О – 2,5, MgO - 1,0, Fe – 0,2, Mn – 0,2, Zn – 0,2, Cu -0,1, B – 0,1, Mo –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 – 6,0, К2О – 3,0%, SO3 – 5,0%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4,0, N – 4,0, Р2О5 – 10,0, SO3 – 1,0, MgO - 2,0, Fe – 0,4, Mn – 0,2, Zn – 0,2, B – 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7,0, N – 5,5, Р2О5 – 4,5, К2О – 4,0, SO3 – 2,0, MgO - 2,0, Fe – 0,3, Mn – 0,7, Zn – 0,6, Cu -0,4, B – 0,2, Mo – 0,02,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6,0, N – 1,2, SO3 – 8,0, MgO - 3,0, Fe – 0,2, Mn – 1,0, Zn – 0,2, Cu – 0,1, B – 0,7, Mo – 0,04,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N-3,5, SO3-2,0, MgO-2,5, Fe-0,03, Mn-1,2, Zn-0,5, Cu-0,03, B-0,5, Mo-0,02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N-6, SO3-6,0, MgO-2,0, Fe-0,3, Mn-0,2, Zn-0,9, Cu-0,3, B-0,3, Mo-0,02, Cо-0,2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Водорастворимое NPK удобрение, марки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12:8:31+2MgO+MЭ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0,05, Zn-0,01,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Mo-1%, Zn-1%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 B-0,1%, Fe-0,1%, Cu-0,1%, Mo-0,02%, Co-0,01%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(Фертигрейн зерновой)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K-2%, Mg-1,5%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Fe-0,5%, Mn-0,3%, Zn-0,15%,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31 / TECAMIN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Брикс2/Tecamin Brix2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Fe-3%, Zn-0,7%, Mn-0,7%, Cu-0,3%, B-1,2%, Mo-1,2%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Fe-7,5%, Zn-0,6%, Mn-3,3%, Cu-0,3%, B-0,7%, Mo-0,1%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N/ТЕКНОКЕЛЬ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К-20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(TECNOPHYT PH)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поли-гиброки-карбокислоты-20%, N-2, Р-2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CoRoN 25-0-0 Plus 0,5%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 / AGRI M40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Р-1, К-2,5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M2 / AGRI M2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К-3,5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АктиВейв (ActiWave)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К2O-8%, B-0,02%, C-12%, Fe-0,5% (EDTA), Zn-0,08% (EDTA), кайгидрин, бетаин, альгиновая 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Вива (Viva)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К2O - 8,0%, C - 8,0%, Fe - 0,02% (EDDHSA), полисахариды, витамины, белки, аминокислоты, очищеные гумусовые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Кендал ТЕ (Kendal 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- 23,0%, Mn - 0,5%, Zn - 0,5%, GEA 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Бороплюс (Boroplus)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комби (Brexil Combi)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Микс (Brexil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-6%, B-1,2%, Cu-0,8%, Fe-0,6%, Mn-1,0%, Zn-5,0%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Cu-0,8%,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Феррум (Brexil Fe)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Цинк (Brexil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Кендал (Kendal)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K2O-15,5%, C-3,0, GEA 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 K2O -13%, 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13-40-13 (AgroMaster 13-40-13)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N-NO3-3,7, N-NH4-9,3, Р205-40, K2O -13, SO3-3, Fe (ЭДТА) - 0,12, Mn (ЭДТА) - 0,08, B-0,04, Zn (ЭДТА) - 0,05, Cu (ЭДТА) -0,03,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(MASTER) 15:5:30+2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 K2O 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15-5-30+2 (AgroMaster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N-NO3-8,4, N-NH4-3,6, N-NH2-3, P2O5-5, K2O-30, MgO - 2, SO3-11, Fe (ЭДТА) - 0,12, Mn (ЭДТА) - 0,08, B-0,04, Zn (ЭДТА) - 0,05, Cu (ЭДТА) -0,03, Mo-0,06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 К2O-18%, MgO - 3%, 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18-18-18+3 (AgroMaster 18-18-18+3)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N-NO3-5,1, N-NH4-3,5, N-NH2-9,4, Р205-18, K2O-18, MgO - 3, SO3-6, Fe (ЭДТА) - 0,12, Mn (ЭДТА) - 0,08, B-0,04, Zn (ЭДТА) - 0,05, Cu (ЭДТА) -0,03, Mo-0,03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 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20-20-20 (AgroMaster 20-20-20)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N-NO3-5,6, N-NH4-4, N-NH2-10,4, P2O5-20, K2O-20, Fe (ЭДТА) - 0,12, Mn (ЭДТА) - 0,08, B-0,04, Zn (ЭДТА) - 0,05, Cu (ЭДТА) -0,03, Mo-0,04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 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3-11-38+4 (AgroMaster 3-11-38+4)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Р205-11, K2O-38, MgO - 4, SO3-27, Fe (ЭДТА) - 0,12, Mn (ЭДТА) - 0,08, B-0,04, Zn (ЭДТА) - 0,05, Cu (ЭДТА) -0,03, Mo-0,05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(MASTER) 3:37:37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 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10-18-32 (AgroMaster 10-18-32)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N-NO3-6,5, N-NH4-3,5, Р205-18, K2O-32, SO3-8, Fe (ЭДТА) - 0,12, Mn (ЭДТА) - 0,08, B-0,04, Zn (ЭДТА) - 0,05, Cu (ЭДТА) -0,03, Mo-0,01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17-6-18 (AgroMaster 17-6-18)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N-NO3-5, N-NH4-12, Р205-6, K2O-18, SO3-29, Fe (ЭДТА) - 0,12, Mn (ЭДТА) - 0,08, B-0,04, Zn (ЭДТА) - 0,05, Cu (ЭДТА) -0,03, Mo-0,07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 К2O-10%,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10-54-10 (Plantafeed 10-54-10)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Р205-54, K2O-10, Fe (ЭДТА) - 0,16, Mn (ЭДТА) - 0,11, Zn (ЭДТА) - 0,08, Cu (ЭДТА) -0,04, B-0,06, Mo-0,02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 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20-20-20 (Plantafeed 20-20-20)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Р205-20, K2O-20,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(Plantofol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 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30-10-10 (Plantafeed 30-10-10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Р205-10, K2O-10,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 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5-15-45 (Plantafeed 5-15-45)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Р205-15, K2O-45, S - 11,3,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Радифарм (Radifarm)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Мегафол (Megafol)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Свит (Sweet)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Бенефит ПЗ (Benefit PZ)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(Ferrilene4,8 )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(Ferrilene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 (АМИДНЫЙ АЗОТ), P2O5-17% 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N-3,0; К2О-3,0, С-10,0, Zn-0,5, Mn-0,5, Mo-0,2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Kрем (МС Cream)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ЭКСТРА (MC EXTRA)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Сет (МС Set)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АКТИВЭЙВ (ACTIVAWE)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C-12%, Fe-0,5% (EDDHA), Zn-0,08% (EDTA), кайгидрин, бетаин, альгиновая 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33, общий N-9,8, органическое вещество-48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MgO-2, Fe-0,05, Zn-0,2, B-0,1, Mn-0,2 , Cu-0,2, Mo-0,002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Mn-0,2, Cu-0,25,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пивоваренный ячмень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Плюс" (пивоваренный ячмень)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сахарная свекла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Универсальный"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MgO-3, S-2,4, Fe-0,2, Zn-0,052, B-0,02, Mn-0,0025, Cu-0,0025, Mo-0,0025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Руткат (Rutkat)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P2O5 - 4, K2O-3, Fe-0,4, свободные аминокислоты- 10, полисахариды-6,1, ауксины - 0,6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Суприлд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содержание N-9,8; свободные аминокислоты-33; общее количество органических веществ - 48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Фасфит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А: N-15,38, MgO-2,04, So3-4,62, Cu - 0,95, Fe - 0,78, Mn-1,13, Zn-1,1, Mo-0,01, Ti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Б: N-16,15, MgO-1,92, SO3-2,02, Cu - 0,3, Fe - 0,35, Mn-0,68, Zn-0,6, Mo-0,01, Ti-0,02, B - 0,6, Na2O - 2,88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Bioenergy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Nitrokal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P2O5 - 5%, К2О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BioStart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Phoskraft MKP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Curamin Foliar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аминокислота 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P2O5-9%, K2O-18%, 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 K2O-21%, MgO-2%, Cu-0,08%, Fe-0,2%, Mn-0,1%, 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P2O5-5%, MgO-5%, 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P2O5 - 33%, Zn -10%.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 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"Trio"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- 3%, MgO- 7%, Zn- 2%, Mo-0,05%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"Molibor"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N- 12%, SO3 - 65%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"Gemmastim"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- 25%, ЅО3- 42%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 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Сu-6,2%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"POTENCIA"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 Fe-4%, Mn-4%, Mo-0,1%,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K-0,06, S-9,34, Mg-2,28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 Fe-0,54, Mg-2,37, S-15,2, Mo-0,22, B-0,16, Co-0,23, Li-0,06, Ni-0,02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г/л, Mn-50 г/л, Zn-17 г/л, N-30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Аминокат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(активные) аминокислоты-10%, всего N-3, в том числе аммонийный-0,6, нитратный-0,7, органический-1,7, P2O5-1, K2O-1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АТЛАНТЕ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и К в форме фосфита калия-КН2РО3), салициловая кислота, бетаины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КЕЛИК К-SI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хелатный-15, Si2O-10 хелатирующий агент EDTA-2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вещество-46,5 г/л, гуминовые кислоты-38,9 г/л, фульво кислоты-7,6, N-0,14г/л, P2O5-16,7 г/л, K2O-29,8 г/л, Fe-312 мг/л, , CaO-5670 мг/л, MgO-671 мг/л, Co-0,051 мг/л, Zn-0,23 мг/л, Cu-0,30,мг/л, Mn-31,4 мг/л, Mo-0,10 мг/л, Si2O-631 мг/л, сухой остаток – 84 г/л, зола – 55,8 %, pH-7,2 ед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P2O5:0,2-0,6, K2О:0,84-5,9, SО3:1,0-5,0 MgО:0,34-2,08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 N: 0,4, K2О: 0,03, SО3:5,7, MgО: 1,32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 Mn:0,05, Fe:0,03, Mo:0,05, Со:0,001, Se:0,001, N:27, P2O5:2, K2О:3, SО3:1,26, MgО: 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P2O5:20, K2О:5, SО3:0,8 MgО:0,18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 Mn:0,019, Fe:0,02, Mo:0,001, Со:0,001, Se:0,001, N:4, P2O5:5, K2О:12, SО3:3,5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 Fe-5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аминокислоты – 2,86%; органические кислоты – 2,30%; моносахариды-0,00403%, фитогормоны – 0,00046%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11,1%; Р2О5- 4,03%, К2О- 6,47%, SO3 – 0,02%; Cu – 0,01 %; В – 0,02%; Fe – 0,02%; Mn- 0,01%; Zn – 0,01%; аминокислоты – 3%; органические кислоты – 0,7 %; полисахариды – 0,00388 %; фитогормоны – 0,00044 %;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аминокислоты – 5,19 %; органические кислоты – 5,30 %; моносахариды – 0,00379 %; фитогормоны – 0,00043 %; гуминовые кислоты – 0,25 %, фульвокислоты – 0,045 %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аминокислоты – 1,5%; моносахариды – 0,00368 %; фитогормоны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аминокислоты – 1,39 %; органические кислоты – 7,20%; моносахариды – 0,00329 %; фитогормоны – 0,00038 %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аминокислоты – 2,68 %; органические кислоты – 6,20 %; моносахариды – 0,00397 %; фитогормоны – 0,00045 %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аминокислоты – 2,78 %; органические кислоты – 8,35 %; моносахариды – 0,00385%; фитогормоны – 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Кальциевый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0,02%; аминокислоты – 0,78 %; органические кислоты – 0,10 %; моносахариды – 0,00347 %; фитогормоны – 0,0004 %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аминокислоты – 0,08 %; органические кислоты – 4,5 %; моносахариды – 0,00365 %; фитогор-моны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0,50 %; Мо – 3,00 %; Zn – 0,50 %; аминокислоты – 4,26 %; органические кислоты – 16,5 %; моносахариды – 0,00417 %; фитогор-моны – 0,00048 %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аминокислоты – 35,0 %; моносахариды – 0,1 %; фитогормоны – 0,012 %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3:18:18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Р2О5 – 18,0 %; К2О –18,0 %; MgO–0,015 %; SO3 – 0,015 %; В – 0,022 %; Cu – 0,038%; Fe – 0,07 %; Mn – 0,03 %; Мо – 0,015 %; Zn – 0,015 %;, Si–0,015 %; Co – 0,0015 %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5:20:5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Р2О5 – 20,0 %; К2О –5,0 %; MgO–0,01 %; SO3 – 0,01 %; В – 0,02 %; Cu – 0,04 %; Fe – 0,07 %; Mn – 0,035 %; Мо – 0,01 %; Zn – 0,01 %;, Si–0,01 %; Co – 0,001 %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Р2О5 – 18,0 %; К2О –9,0 %; MgO–0,012 %; SO3 – 0,012 %; В – 0,018 %; Cu – 0,04%; Fe – 0,065 %; Mn – 0,028 %; Мо–0,012 %; Zn – 0,012 %;, Si–0,012 %; Co – 0,0012 %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Р2О5 -40% K2O-5,48% B-4,5% Zn-14,6% Mo-0,5% MgO-6,56% Mn-21,1% Fe-14% S-7,95 Cu-7,6%, 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Р2О5 -20,3% K2O-13,7% B-5,1% Zn-5,6% Mo-0,06% Co-0,01% MgO-8,2% Mn-8,13% Fe-1,0% Cu-1,6%, органические кислоты-25 г/л, аминокислоты -25 г/л, стимуляторы роста и иммунитета растений - 10г/л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+аминокислоты -85г/л, стимуляторы роста и иммунитета растений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+органические кислоты -25 г/л, аминокислоты — 25 г/л, стимуляторы роста и иммунитета растений — 10г/л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бобовые вегетация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N-5,51% P2O5-20,2% K2O-13,7% B-3,4% Zn-1,7 %S-6,8 % Mo-0,2% Co-0,02% MgO-2,5% Mn-5,8% CaO-1,75% Fe-2,0% Cu-7,6%, органические кислоты-25 г/л, аминокислоты -25 г/л, стимуляторы роста и иммунитета растений – 10 г/л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 +органические кислоты -25г/л, аминокислоты — 25 г/л, стимуляторы роста и иммунитета растений — 10г/л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Р2О5 -0,15, K2O-3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Р2О5 -13, K2O-3, GA142-25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Leili 2000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 Р2О5 -3, K2O-6, Fe-0,16, Mn-0,4, Zn-0,12, Cu-0,8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Сиамино Про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DOUBLE WIN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Р2О5 -20, K2O-20, MgO-3, Fe-0,12, Mn-0,08, B-0,04, Zn-0,05, Cu-0,03,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GUMIFULL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Р2О5 -2, K2O-8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Master Green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Комплекс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Р2О5 -13, B-7,7, 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K2O-22,5, MgO-2, Mn-0,15, B-1,3, Mo-0,001, Cu-0,15, 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Р2О5 -2, K2O-2, аминокислота-12,5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N-7,4; Р2О5 -10,6; SO3-2,3; Cu-1,7; Mn-1; Zn-1,7;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Р2О5 -11,4, K2O-8,6, B-0,71, Cu-0,015, Fe-0,031, Mn-0,026, Co-0,001,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Cu-0,05; Fe-1; Mn-1,5; Zn-1;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MEGAFLOR 8-5-40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P-5; K-40+ТЕ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MEGAFLOR 15-40-15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P-40; K-15+ТЕ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N:21+51,5SO3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14.48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N:14; P:48+11,5SO3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8.0.32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N:8; K:48+51,2SO3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18.18.18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N:18; P:18; K:18+16SO3+TE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- 80,0-90,0%, K2O-9,0%,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ВМ-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"HumiPro"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смесь солей гуминовой кислоты и минеральных удобрений. NPK=0,08-0,05-0,8 органические вещества – 5,5% в них гуматы – 4,3%, фульваты – 1,04%, кинетин,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"VitaePro"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смесь натурального органического вещества и минеральных удобрений. NPK=0,1-0,05-0,6, органические вещества – 2,8% в них цитокинин, ауксин элиситоры, витамины В1, В2, С, РР,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Изабион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и пептиды - 62,5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15+00+20+8MgO+Te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K2O-20, MgO-8,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17+05+13+6MgO+Te (ES)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P2O5-5, K2O-13, MgO-6,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18+08+12+7MgO+Te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P2O5-8, K2O-12, MgO-7,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19+00+19+2MgO+Te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K2O-19,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20+05+20+2MgO+Te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K2O-20,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22+05+08+8MgO+Te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K2O-8, MgO-8,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22+05+10+5MgO+Te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K2O-10, MgO-5,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23+05+12+2MgO+Te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K2O-12,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25+13+00+7,5MgO+Te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P2O5-13, MgO-7,5,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26+00+08+8MgO+Te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K2O-8, MgO-8,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26+05+08+2MgO+Te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K2O-8,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26+05+11+2MgO+Te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K2O-11,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27+05+11+2MgO+Te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P2O5-5, K2O-11,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29+05+08+2MgO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P2O5-5, K2O-8, MgO-2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12+05+28+2MgO+Te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K2O-28,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35+00+00+10MgO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MgO-10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44+00+00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20+6+13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P2O5-6, K2O-13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19+6+13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19+6+12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16+06+13+2+Te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K2O-13, MgO-2,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16+06+12+2+Te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K2O-12,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16+06+11+2+Te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K2O-11,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15+06+12+2+Te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K2O-12, MgO-2,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15+06+11+2+Te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K2O-11,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14+05+11+2+Te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K2O-11,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14+10+18+1,3+Te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K2O-18, MgO-1,3,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Top-dress CRF (N+P+K+MgO+Te) марки 26+07+10+Te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P2O5-7, K2O-10,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Granustar CRF (N+P+K+MgO+(Mn)/(Te)) марки 23+05+09+4MgO+Te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K2O-9, MgO-4,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20+20+20+1MgO+Te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MgO-1,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20+10+20+2MgO+Te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20+05+10+6MgO+Te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 -10, MgO-6,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20+00+20+2MgO+Te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K2O-20,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27+15+12+1MgO+Te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P2O5-15, K2O-12, MgO-1,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12+07+25+8CaO+2MgO+Te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P2O5-7, K2O-25, CaO-8,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10+52+10+1MgO+Te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K2O-10, MgO-1,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18+06+26+3MgO+Te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K2O-26, MgO-3,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17+10+17+12CaO+Te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K2O-17, CaO-12, транс элементы (бор, медь, железо, марганец, молибден, цинк, хелаты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10+10+30+6MgO+Te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MgO-6,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12+05+24+2MgO+Te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K2O-24,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21+10+10+8CaO+Te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P2O5-10, K2O-10, CaO-8, транс элементы (бор, медь, железо, марганец, молибден, цинк, хелаты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18+18+18+3MgO+Te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MgO-3,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10+10+30+3MgO+3CaO+Te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MgO-3, CaO-3, транс элементы (бор, медь, железо, марганец, молибден, цинк, хелаты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07+12+36+3MgO+Te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P2O5-12, K2O-36, MgO-3,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11+06+18+2MgO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P2O5-6, K2O-18, MgO-2,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14+08+14+3MgO+7CaO+Te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P2O5-8, K2O-14, MgO-3, CaO-7,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4,5-11-36-5MgO-TE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P2O5-11, K2O-36, MgO-5,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20-10-15-2MgO-TE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K2O-15,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18-09-29-TE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P2O5-9, K2O-29,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Р2О5 -12%, K2O-40%, MgO-0,5%, В-0,03%, Cu-0,04%, Fe-0,12%, Mn-0,06%, Mo-0,005%, Zn-0,06%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Р2О5 -45%, K2O-15%,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20 -20-20+0,5MgO+ME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Р2О5 -20%, K2O-20%,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Р2О5 -19%, K2O-19%, 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401 786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Р2О5 -7%, K2O-37%, 2MgO+ME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Р2О5 -40%, K2O-13%+ME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N-17%, Р2О5 -7%, K2O-21%, MgO-3%, B-0,04%; Cu-0,06%, Fe-0,2%, Mn-0,25%, Mo-0,007, Zn-0,04%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T 15-8-25+3,5 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Р2О5 -8%, K2O-25%, MgO-3,5%, B-0,03%; Cu-0,004%, Fe-0,2%, Mn-0,25%, Mo0,007, Zn-0,05%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S 14-6,5-26+3,2MgO+TE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Р2О5 -6,5, K2O-26, 3,2MgO+МЕ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F 18-6-19+3MgO+TE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Р2О5 -6, K2O-19+3MgO+TЕ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 SP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Boron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N-9,2; Р2О5 -6,8; K2O-18,2; SO3-2,3; B-0,101; Fe-0,051; Mo-0,005; Mn-0,021; Zn-0,051; Cu-0,021; аминокислоты-0,8; ауксины-0,68; цитокинины-0,41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Amino Calmag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CaO-6,7; MgO-2,7, аминокислоты-33,5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N-10,6; Р2О5 -12,1; K2O-13,1; SO3-3,5; B-0,101; Fe-0,051; Mo-0,005; Zn-0,051; Mn-0,021; Cu-0,021; аминокислоты-0,8; ауксины-0,68; цитокинины-0,41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Р2О5 -7,6; K2O-12,0; SO3-2,3; B-0,101; Fe-0,051; Mo-0,005; Zn-0,051; Mn-0,021; Cu-0,021; аминокислоты-0,8; ауксины-0,41; ауксины-0,41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Marine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N-0,3; Р2О5 -7,3; K2O-4,9; B-0,089; Zn-0,26; аминокислоты-5,1; цитокинины - 0,025, ауксины-8,8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Р2О5 -30, K2O-15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Р2О5 -19,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Р2О5 -44,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Р2О5 -30,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Р2О5 -19,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Р2О5-12,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Р2О5 -21,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Р2О5 -52,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Р2О5 -7,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Р2О5 -8, K2O-32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14-7-21+2MgO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Р2О5 -5,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Р2О5 -8,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Р2О5 -5,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Pастворимые NPK удобрения Poly-Feed 9.0.1. Окислитель с Нитратом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Р2О5 -10,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10.0.1. с Нитратом Аммония. Формула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Р2О5 -9,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Р2О5 -10,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282 142,5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Na-8-10%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K-8-10%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 POWER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K-2542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Р2О5 -7,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P 10-30-0+ME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Р2О5 -30;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18-18-18+TE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Р2О5 -18; K2O-18; B-0,04; Fe-0,04; Mn-0,04; Zn-0,04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15-31-15+TE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Р2О5 -31; K2O-15;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BIG ASPRIN 5-15-30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BLUE CUPPER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MAG 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BLACK DUR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органический-33%, углерод-15%, N-1,5%, K2O-2%, pH (4-6)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органический-25%, K2O-6%, альгиновая кислота-0,5%, ЕС-13,9, рН-5,5-7,5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Р2О5 -40; K2O-40; B-0,04; Cu-0,005; Fe-0,1; Mn-0,05; Mo-0,005; Zn-0,08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1 245,3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(11-6-40)+TE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Р2О5 -6; K2O-40; B-0,03; Fe-0,03; Mn-0,06; Mo-0,02; Zn-0,06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(11-42-11)+TE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Р2О5 -42; K2O-11; B-0,02; Fe-0,03; Mn-0,03; Mo-0,01;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комплексные минеральные удобрения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Р2О5 -11; K2О-35; MgO-4,0; S-9,0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K2О-18; MgO-2,0;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Р2О5-5; K2О-30; MgO-1,7;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Р2О5-41; K2О-13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P2O5-11, K2O-30, MgO-4, S-3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K2O-28, MgO-2,5,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K2O-35, MgO-4,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K2O-33, MgO-3,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MgO-2,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MgO-1,7,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P2O5-5, K2O-25, MgO-2,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K2O-20, MgO-1,5, S-1,4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P2O5-8, K2O-8, MgO-1,5, S-9,0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K2O-10, MgO-1,5, S-8,4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P2O5-12, K2O-35, MgO-1, S-0,7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P2O5-41,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MgO-1,5,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K2O-38, MgO-3,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K2O-36, MgO-2,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кислота-3; арахидоновая кислота-0,0001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кислота-4; аминокислоты-6,6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Антистресс"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арахидоновая кислота-0,0001; тритерпеновые кислоты-0,2; аминокислоты-4,5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"Контур" марки "Контур Аргент"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ионы серебра-0,05; комплекс аминокислот-4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Профи"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гуминовые кислоты-7; фульвокислоты-3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аминокислота L-пролин - 0,7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NB 5-17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ELAIS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ZINTO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органическое вещество-0,13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аминокислота L-пролин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аминокислоты-26; свободные аминокислоты не меньше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FOSTO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аминокислоты-6,3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BIGO Leaves S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Raiza-mix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Фосфорно-калийное удобрение Naturfos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пентаоксид фосфора, оксид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с микроэлементами "НаноКремний"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"Azofix"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 -72,5; Р2О5 -8,21; К2О-9,78; СаО-0,69, MgO-0,25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"Fosfix"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MVY-011 -55,8; N-1,85; Р2О5 -1,04 К2О-21,1, СаО-0,47, MgO-0,12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"Bactoforce"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 MVY-007 -97; N -0,75; Р2О5-0,21; К2О-1,52; СаО-0,17; MgO- 0,13 Cu -0,00083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"Bacto-К"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MVY-011-80,5; N-7,6; Р2О5-1,69; К2О-3,33; СаО-0,68; MgO-0,84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10.10.10+SO3+0,2Zn+20 O.M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N-10, P-10, K-10, S-5, Zn-0,2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8.22.0+0,2Zn+20 O.M.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-20, H+F-7, N-8, P-22, Zn-0,2, ph-5-7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5.15.5+SO3+0,2Zn+Mn+0,1B+20 O.M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N-5, P-15, K-5, S-5, Mn-0,1, Zn-0,1,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HUMIC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60%, H+F50%, ph-5-7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ORG\K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-50, C-20, N-1, K-1, ph-5-7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9.9.9+TE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N-9, P-9, K-9, B-0,02, Fe-0,02, Mn-0,02, Zn-0,02, ph-5-7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10.5.20+TE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P-5, K-20, B-0,02, Fe-0,02, Mn-0,02, Zn-0,02, ph-3-5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5.25.5+TE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P-25, K-5, B-0,02, Fe-0,02, Mn-0,02, Zn-0,02, ph-3-5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5.5.25+TE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P-5, K-25, B-0,02, Fe-0,02, Mn-0,02, Zn-0,02, ph-4-6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P15+TE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O.M-10, H+F-5, P-15, B-0,1, Mn-0,2, Zn-1, Mo-0,01, A.Acid-1, ph-3-5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MgO-3, Fe-1, B-0,5, Mo-0,01, A.Acid-1, ph-5-7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Kal 9 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N-9, CaO-10, B-0,2, A.Acid-1, ph-4-6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HUMIC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20%, H+F 15%, K-0,3, ph-4-6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ORG\L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-30, C-10, N-1, K-1, ph-4-6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"Казуглегумус"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- 4,11, P - 5, K - 10,4, Fe - 3,53, Si - 17,61, Na - 2,35, гуминовые вещества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калийные соли БМВ-гуминовых кислот-1,5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"БОГАТЫЙ" марки "5:6:9"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 K2O-9, B-0,7, S-0,04, Co-0,002, Cu-0,01, Mn-0,05, Zn-0,01, Mo-0,007, Cr-0,0001, Ni-0,002, Li-0,0005, Se-0,0002, БМВ-гуматы калия, фитоспорин-М (титр не менее 2x10 живых клеток и спор на 1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"Комплексный"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Mn-0,02, Cu-0,2, Zn-0,01, Mo-0,05, Co-0,005, Ni-0,001, Li-0,0002, Se-0,0001, Cr-0,0002, калийные соли БМВ-гуминовых кислот-1, фитоспорин-М (титр не менее 1,5x10 КОЕ/мл)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"Мо"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Li-0,0002, Se-0,0001, Cr-0,0005, калийные соли БМВ-гуминовых кислот-2, фитоспорин-М (титр не менее 5x10 КОЕ/мл)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S-4,6, MgO-1,9, Cu-2,9, Zn-2,7, Fe-0,4,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МЕГАМИКС марки Калий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13.40.13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15.30.15 + 2MgO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P-30, K-15+2MgO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20.20.20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8.16.40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P-16, K-40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6.48.18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P-48, K-18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8.24.16 + 10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K-16+10CaO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aминокислоты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L-a-aминокислоты-7,5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- 2,7, L-a-aминокислоты-8, фитогормоны-75ррm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L-a-aминокислоты-3, фитогормоны-22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Phosphite-LNK-Грос Фосфито -LNK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 (фосфит) - 20, K2O-15, L-a-aминокислоты-3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 Ca - 0,076, Cu - 000,214, Fe - 0,443, Mn - 0,00457, Zn - 0,0022, В - 0,000667, Мо - 0,000410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ВМ86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MgSO4-30,10, B-37,11, Na2MoO4-0,06,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COLORADO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Goteo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Appetizer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1,0, Zn – 1,0, GA142– 99,5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C-23, аминокислоты-10,5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C-18, MgO-1, Mn-0,5, Zn-0,5, аминокислоты-7,5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Humasporin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органический-0,25, гуминовые кислоты-9,6, гидроксикарбоновые кислоты-2,4, сублимированная смесь бактериальных штаммов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Carb-K-Amino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с агентом-16, P2O5 с агентом-6, гидроксикарбоновые кислоты-20, 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Carb-N-Humic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- 20, в том числе органический-2, в том числе мочевинный-18, гуминовые кислоты (гуматы)-6, гидроксикарбоновые кислоты-2, 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КомбоАктив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- 8, в том числе органический-2, в том числе мочевинный - 6, Сu с агентом- 3,5, Mn с агентом -3,5, Zn с агентом -0,25, гидроксикарбоновые кислоты-18,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 в том числе органический - 2 на сухое вещество - 1,2-1,7, общее органическое вещество на сухое вещество - 80-85, общий гуминовый экстракт (ОГЭ) на сухое органическое вещество - 90-95, гуминовые кислоты природные от общего гуминового экстракта (ОГЭ) - 95-96, фульвокислоты природные от общего гуминового экстракта (ОГЭ) - 4-5, гидроксикарбоновые кислоты-16,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- 15, в том числе органический-2, в том числе мочевинный - 1, в том числе нитратный - 12, Zn с агентом -12, гидроксикарбоновые кислоты-18,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Hydro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- 12, в том числе органический - 2, мочевинный - 10, MgO с агентом - 4, B бороэтаноломин - 2, Cо с агентом - 0,1, Cu с агентом - 0,8, Fe с агентом - 5, Mn с агентом - 2,5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 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- 10, в том числе органический - 1,5, B бороэтаноломин - 12, Мо с агентом - 1, гуминовые кислоты (гуматы) - 4, гидроксикарбоновые кислоты-4, 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восстановления плодородия почв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сухое вещество - 1,5, Р2О5 на сухое вещество - 1,5, К2О на сухое вещество - 1,5, общее органическое вещество на сухое вещество - 75-80, общий гуминовый экстракт (ОГЭ) на сухое органическое вещество - 90-95, гуминовые кислоты природные от общего гуминового экстракта (ОГЭ) - 54-56, гуминовые кислоты (калиевые соли) от общего гуминового экстракта (ОГЭ) - 40, фульвокислоты природные от общего гуминового экстракта (ОГЭ) - 4-6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органического земледелия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сухое вещество - 1,2-1,7, общее органическое вещество на сухое вещество - 80-85, общий гуминовый экстракт (ОГЭ) на сухое органическое вещество - 90-95, гуминовые кислоты природные от общего гуминового экстракта (ОГЭ) - 95-96, фульвокислоты природные от общего гуминового экстракта (ОГЭ) - 4-5, гидроксикарбоновые кислоты-16,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- 3,5, в том числе органический - 0,25, мочевинный - 3,25, K2O с агентом - 2,5, P2O5 - с агентом - 0,50, MgO с агентом - 0,10, B бороэтаноломин - 0,10, Cо с агентом - 0,01, Cu с агентом - 0,05, Fe с агентом - 0,12, Mn с агентом - 0,10, Mo с агентом - 1, Zn с агентом - 0,12, гуминовые кислоты (гуматы) - 7, гидроксикарбоновые кислоты-0,60, аминокислоты-2,40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Ca (AgroBor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Са-20, В-0,9, В2О3-2,9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Р (AgroBor 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Р2О5-0,5, В-17, В2О3-56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В-0,6, Cu (хелат) -0,4, Fe (хелат) - 3,5, Mn (хелат) - 2,5, Mo - 0,15, Zn (хелат) - 2, Co (хелат) -0,02, Ca (хелат)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N-4,4-5,4, MgO - 5,0-6,2, аминокислоты 19,0-23,4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N-4,4-5,4, Mn - 6,0-7,4, аминокислоты 19,0-23,4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N-10,5, аминокислоты - 59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N-6,8, P2O5-20,4, K2O-13,6, аминокислоты - 43,5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Динамикс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N-7,7, K2O-1,45, аминокислоты - 32,8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Мега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N-5,8, K2O-1,5, Fe (ЭДТА) - 1,3, Mn (ЭДТА) - 1,9, Zn (ЭДТА) 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Рутфарм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K2O-2,4, Zn (хелат) -0,23, аминокислоты - 13,9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Экстра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N-1,3, K2O-7,8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TRADEFOS AZ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амидный -3, P2O5-27, K2O-18, Fe (ЭДТА) - 0,02, Mn (ЭДТА) - 0,009, Zn (ЭДТА) - 0,0019, Cu (ЭДТА) -0,0008, B-0,0017, Mo-0,0008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RUTER AA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-5,65, P2O5-5, K2O-3,5, Fe (ЭДТА) - 0,044, Mn (ЭДТА) - 0,05, Zn (ЭДТА) - 0,07, Mo-0,10, свободные аминокислоты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CALITECH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-100, СаО - 15, MgO - 2, Cu (ЭДТА) -0,04, Fe (ЭДТА) - 0,05, Mn (ЭДТА) - 0,10, Zn (ЭДТА) - 0,02,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MAGNITECH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-7, MgO - 10, В - 0,25, Fe (ЭДТА) - 0,05, Mn (ЭДТА) - 0,05, Zn (ЭДТА) - 0,02,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FINAL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- 31, N мочевинный 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SunBlocker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Cульфатмочевины (pH-Opti)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N-15,1, SO3-40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10-20-30+1,5MgO+Te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- 10, Р2О5 - 20, К2О - 30, MgO - 1,5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8-38-8+4MgO+Te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- 8, Р2О5 - 38, К2О - 8, MgO - 4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25-5-5+3MgO+Te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- 25, Р2О5 - 5, К2О - 5, MgO - 3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3-5-45+2,5MgO+Te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- 3, Р2О5 - 5, К2О - 45, MgO - 2,5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18-18-18+2MgO+Te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- 18, Р2О5 - 18, К2О - 18, MgO - 2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15-5-30+3MgO+Te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Р2О5 - 5, К2О - 30, MgO - 3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16-8-24+2MgO+Te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- 16, Р2О5 - 8, К2О - 24, MgO - 2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19-9-19+2MgO+Te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- 19, Р2О5 - 19, К2О - 19, MgO - 2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JAMMER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Р2О5 - 15, SO3-15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GreenPlus 10-10-40+Te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Р2О5 - 10, К2О - 40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 Plus 18-18-18+Te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Р2О5 - 18, К2О - 18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 Plus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- 13, Р2О5 - 40, К2О - 13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 – 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 –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-8, N аммиачный -2,4, N нитратный -1,8, N карбамидный -3,8, Р2О5 - 8, К2О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-27, N аммиачный -3,6, N нитратный -4,7, N карбамидный -18,7, MgO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 - Нитрат марганца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- 7,7, Mn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Нитрат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 MgO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К2О - 31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- 9, S - 9,2, B - 4,1, Mn - 4,8, Mo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- 9,13, Р2О5 - 0,9, К2О - 1,88, MgO - 1,7, B - 0,1, Cu - 1,5, Mn - 1,5, Zn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 – 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- 8,4, Mn - 11,8, Zn - 8,4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аминокислоты - 55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NO3-N - 7, NH4-N - 2, K2O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- 24, свободные аминокислоты - 13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S-21, SO3-52,5, B-0,01, Fe EDTA-0,02, Mn EDTA-0,012, Zn EDTA-0,004, Cu EDTA-0,004,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Combi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K2O-15, MgO-2, B-1, Fe EDTA - 0,1, Mn EDTA - 0,05, Zn EDTA-0,004, Cu EDTA-0,05, Mo-0,001, хлориды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P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P2O5-31,1, B-0,02, Fe EDTA - 0,1, Mn EDTA - 0,05, Zn EDTA-1,04, Cu EDTA-0,05, Mo-0,001, сульфаты-0,15, хлориды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Asco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 B-0,4, Fe LSA -0,8, Mn LSA -0,7, Zn LSA -0,1,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K2O-10, S-2,4, B-0,1, Mn EDTA - 2,0, Zn EDTA-1,5, Cu EDTA-1,0, Mo-0,02, хлориды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AminoBio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аминокислоты 12,5, в том числе свободные аминокислоты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TERIOS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N-7,3, P2O5-7,3, S-2, Mn EDTA - 1,8, Zn EDTA-1,8, Cu EDTA-1,8, хлориды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 в том числе нитратный - 2,8, мочевинный - 0,2, Zn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- 8, Ca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- 5, B - 3,3 Мо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"Альфо-Гроу" ВР марки: "Бор"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"Альфо-Гроу" ВР марки: "Масличные"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MgO-3,5, SO3-5,5, B-0,5, Mo-0,005, Mn-0,5, Zn-0,6, Cu-0,1, Fe-0,2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"Альфо-Гроу" ВР марки: "Зерновые"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MgO-5,0, SO3-1,0, B-0,07, Cu-2, Fe-0,5, Fe-0,002,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"Альфо-Гроу" ВР марки: "Бобовые"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MgO -5,0, SO3-1,0, N-0,5, Mo-0,003, Mn-0,6, Cu-0,2, Zn-0,3, Co-0,002, B-0,5, Fe-0,3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"Альфа Гроу Марганец"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Mn-6,0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"Альфа Гроу 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"Альфа Гроу 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Мо-3,0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Гумат-Антистресс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- 3,50, в том числе органический - 0,25, мочевинный - 3,25, K2O с агентом - 2,50, P2O5 - с агентом - 0,50, MgO с агентом - 0,10, B бороэтаноломин - 0,10, Cо с агентом - 0,01, Cu с агентом - 0,05, Fe с агентом - 0,12, Mn с агентом - 0,10, Mo с агентом - 0,03, Zn с агентом - 0,12, гуминовые кислоты (гуматы) - 7, гидроксикарбоновые кислоты-0,60, аминокислоты-2,40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гуминовое жидкое "ТЕРРА7"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органический - 1,43, K2O - 6,2, Na - 5,2, P2O5 - 2,3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K - 20, MgO - 2,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- 42, K - 10, MgO - 3,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- 10, K - 40, MgO - 2,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универсальное ВИ-АГРО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N-26,6-31-48%; MgO-2,8-3,48%; Fe-0,017-0,38%; SO3-0,22-2,07%; B-0,23-5,2%; Cu-0,17-0,38%; Zn-0,009-0,38%; Mn-0,24-1,014%; Co-0,002-0,008%; Mo-0,002-0,012%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Ви-агро-Альфа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- 4,16-6,66%, Р2О5 - 5,83-6,66%, К2О - 3,75-4,58%, SО3 - 3,33-4,16%, Fe - 0,5-0,83%, В - 0,5-0,83%, Cu - 0,66-0,83%, Zn - 0,66-0,83%, Mn - 0,5-0,83%, Мо - 0,008-0,016%, Со -0,004-0,008%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Ви-Агро-Бетта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Standard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Boron 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 SiO2 - 9, B - 5, MgO - 1,8,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Lithovit Amino 25 - Tribodyn Foliar Fertilizer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 SiO2 - 9, N - 3 total nitrogen, MgO - 1,8, Fe - 0,5, Mn - 0,02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-3,5, Mn - 1,5, Zn - 1,5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-5, B - 0,2, KP - 0,05, Fe - 0,1, Mn - 0,05, Zn - 0,07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Korn-Kali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- 40, MgO - 6, Na2O - 4, SO3 - 12,5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 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Patentkali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K2О-30, MgO-10, SO3-42,5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362 530,0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6:24:12 + 2% Ca + 5% S+ 0.05%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162 592,0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7:21:21 + 4%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N-7, P-21, K-21, S-4, Zn-0,05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8:15:15 + 3% Ca + 9%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P-15, K-15, Ca-3, S-9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 16:20 + 12% S + 0.05%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P-20, S-12, B-0,05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марки: "Оракул мультикомплекс"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18, P2O5 – 0,66, K2O – 4,4, SO3 - 3,6, Cu – 0,8, Zn – 0,8, B – 0,6, Fe – 0,6, Mn – 0,6, Mo –0,012, Co – 0,005, колофермин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бора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15,5, колофермин (в том числе N – 6,0, колофермин – 28)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цинка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12, колофермин (в том числе N – 5,2, SO3 –7,3, аминокислоты – 28,1)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сера 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7,6, колофермин (в том числе N – 11,5, Na2O– 19,7)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меди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10, колофермин (в том числе N – 8,9, SO3 – 12,6, коламин –20)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железа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6,5, колофермин (в том числе N – 7,3, SO3 – 9,3, аминокислоты– 8,9)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марганца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5, колофермин (в том числе N – 3, SO3 – 7,5, аминокислоты – 13,9)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семена"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2,0, P2O5 – 9,9, K2O – 6,5, SO3 – 5,7, Fe – 1,5, Mn – 1,5, Cu – 0,54, Zn – 0,54, B – 0,18, Mo – 0,04, Co – 0,001, колофермин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молибдена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13, колофермин (в том числе N – 7,1, аминокислоты – 20,3)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